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5BD8A" w14:textId="77777777" w:rsidR="00C67F2F" w:rsidRPr="00B17190" w:rsidRDefault="00C67F2F" w:rsidP="00FB0523">
      <w:pPr>
        <w:pStyle w:val="MSGENFONTSTYLENAMETEMPLATEROLELEVELMSGENFONTSTYLENAMEBYROLEHEADING11"/>
        <w:keepNext/>
        <w:keepLines/>
        <w:shd w:val="clear" w:color="auto" w:fill="auto"/>
        <w:spacing w:after="1872" w:line="840" w:lineRule="exact"/>
        <w:jc w:val="center"/>
        <w:rPr>
          <w:sz w:val="96"/>
          <w:szCs w:val="96"/>
        </w:rPr>
      </w:pPr>
      <w:bookmarkStart w:id="0" w:name="bookmark0"/>
      <w:r w:rsidRPr="00B17190">
        <w:rPr>
          <w:rStyle w:val="MSGENFONTSTYLENAMETEMPLATEROLELEVELMSGENFONTSTYLENAMEBYROLEHEADING10"/>
          <w:sz w:val="96"/>
          <w:szCs w:val="96"/>
        </w:rPr>
        <w:t>Konzeption</w:t>
      </w:r>
      <w:bookmarkEnd w:id="0"/>
    </w:p>
    <w:p w14:paraId="11B54FEC" w14:textId="77777777" w:rsidR="00C67F2F" w:rsidRPr="00B17190" w:rsidRDefault="00C67F2F" w:rsidP="00BC5FF5">
      <w:pPr>
        <w:jc w:val="center"/>
        <w:rPr>
          <w:sz w:val="28"/>
          <w:szCs w:val="28"/>
        </w:rPr>
      </w:pPr>
      <w:r w:rsidRPr="00B17190">
        <w:rPr>
          <w:noProof/>
          <w:sz w:val="4"/>
          <w:szCs w:val="4"/>
        </w:rPr>
        <w:drawing>
          <wp:inline distT="0" distB="0" distL="0" distR="0" wp14:anchorId="41FB2602" wp14:editId="5AEDF923">
            <wp:extent cx="4069080" cy="385191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9080" cy="3851910"/>
                    </a:xfrm>
                    <a:prstGeom prst="rect">
                      <a:avLst/>
                    </a:prstGeom>
                    <a:noFill/>
                    <a:ln>
                      <a:noFill/>
                    </a:ln>
                  </pic:spPr>
                </pic:pic>
              </a:graphicData>
            </a:graphic>
          </wp:inline>
        </w:drawing>
      </w:r>
    </w:p>
    <w:p w14:paraId="73C7BCB7" w14:textId="77777777" w:rsidR="00C67F2F" w:rsidRPr="00B17190" w:rsidRDefault="00C67F2F" w:rsidP="00FB0523">
      <w:pPr>
        <w:pStyle w:val="MSGENFONTSTYLENAMETEMPLATEROLELEVELMSGENFONTSTYLENAMEBYROLEHEADING21"/>
        <w:keepNext/>
        <w:keepLines/>
        <w:shd w:val="clear" w:color="auto" w:fill="auto"/>
        <w:spacing w:before="1132"/>
        <w:ind w:right="-37" w:firstLine="0"/>
        <w:jc w:val="center"/>
        <w:rPr>
          <w:color w:val="181616"/>
          <w:sz w:val="52"/>
          <w:szCs w:val="52"/>
          <w:shd w:val="clear" w:color="auto" w:fill="FFFFFF"/>
        </w:rPr>
      </w:pPr>
      <w:bookmarkStart w:id="1" w:name="bookmark1"/>
      <w:r w:rsidRPr="00B17190">
        <w:rPr>
          <w:rStyle w:val="MSGENFONTSTYLENAMETEMPLATEROLELEVELMSGENFONTSTYLENAMEBYROLEHEADING20"/>
          <w:sz w:val="52"/>
          <w:szCs w:val="52"/>
        </w:rPr>
        <w:t xml:space="preserve">Schulstraße 10 </w:t>
      </w:r>
      <w:r w:rsidR="00C71ECB">
        <w:rPr>
          <w:rStyle w:val="MSGENFONTSTYLENAMETEMPLATEROLELEVELMSGENFONTSTYLENAMEBYROLEHEADING20"/>
          <w:sz w:val="52"/>
          <w:szCs w:val="52"/>
        </w:rPr>
        <w:br/>
      </w:r>
      <w:r w:rsidRPr="00B17190">
        <w:rPr>
          <w:rStyle w:val="MSGENFONTSTYLENAMETEMPLATEROLELEVELMSGENFONTSTYLENAMEBYROLEHEADING20"/>
          <w:sz w:val="52"/>
          <w:szCs w:val="52"/>
        </w:rPr>
        <w:t>97348 Markt Einersheim</w:t>
      </w:r>
      <w:bookmarkEnd w:id="1"/>
    </w:p>
    <w:p w14:paraId="509FAA39" w14:textId="77777777" w:rsidR="00C67F2F" w:rsidRPr="00B17190" w:rsidRDefault="00C67F2F" w:rsidP="00C67F2F">
      <w:pPr>
        <w:pStyle w:val="MSGENFONTSTYLENAMETEMPLATEROLENUMBERMSGENFONTSTYLENAMEBYROLETEXT21"/>
        <w:shd w:val="clear" w:color="auto" w:fill="auto"/>
        <w:spacing w:after="52" w:line="230" w:lineRule="exact"/>
        <w:ind w:left="20" w:firstLine="1460"/>
        <w:rPr>
          <w:rStyle w:val="MSGENFONTSTYLENAMETEMPLATEROLENUMBERMSGENFONTSTYLENAMEBYROLETEXT20"/>
          <w:sz w:val="24"/>
          <w:szCs w:val="24"/>
          <w:lang w:val="de-DE" w:eastAsia="de-DE"/>
        </w:rPr>
      </w:pPr>
    </w:p>
    <w:p w14:paraId="18521C5C" w14:textId="6A7CD74C" w:rsidR="00C67F2F" w:rsidRPr="00B17190" w:rsidRDefault="00776EA2" w:rsidP="00776EA2">
      <w:pPr>
        <w:pStyle w:val="MSGENFONTSTYLENAMETEMPLATEROLENUMBERMSGENFONTSTYLENAMEBYROLETEXT21"/>
        <w:shd w:val="clear" w:color="auto" w:fill="auto"/>
        <w:spacing w:after="52" w:line="230" w:lineRule="exact"/>
        <w:ind w:left="20" w:hanging="20"/>
        <w:rPr>
          <w:sz w:val="24"/>
          <w:szCs w:val="24"/>
          <w:lang w:val="de-DE"/>
        </w:rPr>
      </w:pPr>
      <w:r>
        <w:rPr>
          <w:rStyle w:val="MSGENFONTSTYLENAMETEMPLATEROLENUMBERMSGENFONTSTYLENAMEBYROLETEXT20"/>
          <w:sz w:val="24"/>
          <w:szCs w:val="24"/>
          <w:lang w:val="de-DE" w:eastAsia="de-DE"/>
        </w:rPr>
        <w:t xml:space="preserve">                                                  </w:t>
      </w:r>
      <w:r w:rsidR="00C67F2F" w:rsidRPr="00B17190">
        <w:rPr>
          <w:rStyle w:val="MSGENFONTSTYLENAMETEMPLATEROLENUMBERMSGENFONTSTYLENAMEBYROLETEXT20"/>
          <w:sz w:val="24"/>
          <w:szCs w:val="24"/>
          <w:lang w:val="de-DE" w:eastAsia="de-DE"/>
        </w:rPr>
        <w:t>Telefon: 0</w:t>
      </w:r>
      <w:bookmarkStart w:id="2" w:name="_GoBack"/>
      <w:bookmarkEnd w:id="2"/>
      <w:r w:rsidR="00C67F2F" w:rsidRPr="00B17190">
        <w:rPr>
          <w:rStyle w:val="MSGENFONTSTYLENAMETEMPLATEROLENUMBERMSGENFONTSTYLENAMEBYROLETEXT20"/>
          <w:sz w:val="24"/>
          <w:szCs w:val="24"/>
          <w:lang w:val="de-DE" w:eastAsia="de-DE"/>
        </w:rPr>
        <w:t>9326 -</w:t>
      </w:r>
      <w:r w:rsidR="00C67F2F" w:rsidRPr="00B17190">
        <w:rPr>
          <w:rStyle w:val="MSGENFONTSTYLENAMETEMPLATEROLENUMBERMSGENFONTSTYLENAMEBYROLETEXT23"/>
          <w:sz w:val="24"/>
          <w:szCs w:val="24"/>
          <w:lang w:val="de-DE" w:eastAsia="de-DE"/>
        </w:rPr>
        <w:t xml:space="preserve"> </w:t>
      </w:r>
      <w:r w:rsidR="00EA23EB">
        <w:rPr>
          <w:rStyle w:val="MSGENFONTSTYLENAMETEMPLATEROLENUMBERMSGENFONTSTYLENAMEBYROLETEXT20"/>
          <w:sz w:val="24"/>
          <w:szCs w:val="24"/>
          <w:lang w:val="de-DE" w:eastAsia="de-DE"/>
        </w:rPr>
        <w:t>6</w:t>
      </w:r>
      <w:r w:rsidR="00C67F2F" w:rsidRPr="00B17190">
        <w:rPr>
          <w:rStyle w:val="MSGENFONTSTYLENAMETEMPLATEROLENUMBERMSGENFONTSTYLENAMEBYROLETEXT20"/>
          <w:sz w:val="24"/>
          <w:szCs w:val="24"/>
          <w:lang w:val="de-DE" w:eastAsia="de-DE"/>
        </w:rPr>
        <w:t>95</w:t>
      </w:r>
    </w:p>
    <w:p w14:paraId="2116AC1F" w14:textId="6BA0D5BE" w:rsidR="00990995" w:rsidRDefault="00C67F2F" w:rsidP="00C71ECB">
      <w:pPr>
        <w:pStyle w:val="MSGENFONTSTYLENAMETEMPLATEROLENUMBERMSGENFONTSTYLENAMEBYROLETEXT21"/>
        <w:shd w:val="clear" w:color="auto" w:fill="auto"/>
        <w:spacing w:after="0" w:line="394" w:lineRule="exact"/>
        <w:ind w:right="-37" w:firstLine="34"/>
        <w:jc w:val="center"/>
        <w:rPr>
          <w:rStyle w:val="MSGENFONTSTYLENAMETEMPLATEROLENUMBERMSGENFONTSTYLENAMEBYROLETEXT20"/>
          <w:sz w:val="24"/>
          <w:szCs w:val="24"/>
          <w:lang w:val="de-DE"/>
        </w:rPr>
      </w:pPr>
      <w:r w:rsidRPr="00B17190">
        <w:rPr>
          <w:rStyle w:val="MSGENFONTSTYLENAMETEMPLATEROLENUMBERMSGENFONTSTYLENAMEBYROLETEXT20"/>
          <w:sz w:val="24"/>
          <w:szCs w:val="24"/>
          <w:lang w:val="de-DE" w:eastAsia="de-DE"/>
        </w:rPr>
        <w:t xml:space="preserve">E- Mail: </w:t>
      </w:r>
      <w:hyperlink r:id="rId9" w:history="1">
        <w:r w:rsidRPr="00B17190">
          <w:rPr>
            <w:rStyle w:val="MSGENFONTSTYLENAMETEMPLATEROLENUMBERMSGENFONTSTYLENAMEBYROLETEXT22"/>
            <w:sz w:val="24"/>
            <w:szCs w:val="24"/>
            <w:lang w:val="de-DE"/>
          </w:rPr>
          <w:t>kita.markteinersheim@elkb.de</w:t>
        </w:r>
      </w:hyperlink>
      <w:r w:rsidRPr="00B17190">
        <w:rPr>
          <w:rStyle w:val="MSGENFONTSTYLENAMETEMPLATEROLENUMBERMSGENFONTSTYLENAMEBYROLETEXT22"/>
          <w:sz w:val="24"/>
          <w:szCs w:val="24"/>
          <w:lang w:val="de-DE"/>
        </w:rPr>
        <w:t xml:space="preserve"> </w:t>
      </w:r>
      <w:r w:rsidR="00C71ECB">
        <w:rPr>
          <w:rStyle w:val="MSGENFONTSTYLENAMETEMPLATEROLENUMBERMSGENFONTSTYLENAMEBYROLETEXT22"/>
          <w:sz w:val="24"/>
          <w:szCs w:val="24"/>
          <w:lang w:val="de-DE"/>
        </w:rPr>
        <w:br/>
      </w:r>
      <w:proofErr w:type="spellStart"/>
      <w:proofErr w:type="gramStart"/>
      <w:r w:rsidRPr="00B17190">
        <w:rPr>
          <w:rStyle w:val="MSGENFONTSTYLENAMETEMPLATEROLENUMBERMSGENFONTSTYLENAMEBYROLETEXT20"/>
          <w:sz w:val="24"/>
          <w:szCs w:val="24"/>
          <w:lang w:val="de-DE" w:eastAsia="de-DE"/>
        </w:rPr>
        <w:t>Homepag</w:t>
      </w:r>
      <w:r w:rsidR="00776EA2">
        <w:rPr>
          <w:rStyle w:val="MSGENFONTSTYLENAMETEMPLATEROLENUMBERMSGENFONTSTYLENAMEBYROLETEXT20"/>
          <w:sz w:val="24"/>
          <w:szCs w:val="24"/>
          <w:lang w:val="de-DE" w:eastAsia="de-DE"/>
        </w:rPr>
        <w:t>e:www.kiga-markt-einersheim.de</w:t>
      </w:r>
      <w:proofErr w:type="spellEnd"/>
      <w:proofErr w:type="gramEnd"/>
    </w:p>
    <w:p w14:paraId="7DD5EBA9" w14:textId="77777777" w:rsidR="00990995" w:rsidRDefault="00990995">
      <w:pPr>
        <w:rPr>
          <w:rStyle w:val="MSGENFONTSTYLENAMETEMPLATEROLENUMBERMSGENFONTSTYLENAMEBYROLETEXT20"/>
          <w:sz w:val="24"/>
          <w:szCs w:val="24"/>
          <w:lang w:val="de-DE"/>
        </w:rPr>
      </w:pPr>
      <w:r>
        <w:rPr>
          <w:rStyle w:val="MSGENFONTSTYLENAMETEMPLATEROLENUMBERMSGENFONTSTYLENAMEBYROLETEXT20"/>
          <w:sz w:val="24"/>
          <w:szCs w:val="24"/>
          <w:lang w:val="de-DE"/>
        </w:rPr>
        <w:br w:type="page"/>
      </w:r>
    </w:p>
    <w:p w14:paraId="12BEC0C3" w14:textId="77777777" w:rsidR="00C67F2F" w:rsidRPr="00FF0C0C" w:rsidRDefault="00C67F2F" w:rsidP="00D44BA2">
      <w:pPr>
        <w:pStyle w:val="MSGENFONTSTYLENAMETEMPLATEROLELEVELMSGENFONTSTYLENAMEBYROLEHEADING40"/>
        <w:keepNext/>
        <w:keepLines/>
        <w:shd w:val="clear" w:color="auto" w:fill="auto"/>
        <w:spacing w:after="647" w:line="300" w:lineRule="exact"/>
        <w:ind w:left="142"/>
        <w:rPr>
          <w:sz w:val="28"/>
          <w:szCs w:val="28"/>
        </w:rPr>
      </w:pPr>
      <w:bookmarkStart w:id="3" w:name="bookmark2"/>
      <w:r w:rsidRPr="00FF0C0C">
        <w:rPr>
          <w:rStyle w:val="MSGENFONTSTYLENAMETEMPLATEROLELEVELMSGENFONTSTYLENAMEBYROLEHEADING4"/>
          <w:b/>
          <w:bCs/>
          <w:color w:val="000000"/>
          <w:sz w:val="28"/>
          <w:szCs w:val="28"/>
        </w:rPr>
        <w:lastRenderedPageBreak/>
        <w:t>Inhaltsverzeichnis</w:t>
      </w:r>
      <w:bookmarkEnd w:id="3"/>
    </w:p>
    <w:p w14:paraId="3AF5B0D0" w14:textId="77777777" w:rsidR="00C67F2F" w:rsidRPr="00FF0C0C" w:rsidRDefault="00C67F2F" w:rsidP="00C67F2F">
      <w:pPr>
        <w:pStyle w:val="MSGENFONTSTYLENAMETEMPLATEROLEMSGENFONTSTYLENAMEBYROLETEXT1"/>
        <w:numPr>
          <w:ilvl w:val="0"/>
          <w:numId w:val="1"/>
        </w:numPr>
        <w:shd w:val="clear" w:color="auto" w:fill="auto"/>
        <w:tabs>
          <w:tab w:val="left" w:pos="370"/>
        </w:tabs>
        <w:spacing w:before="0"/>
        <w:ind w:left="20" w:firstLine="0"/>
        <w:rPr>
          <w:sz w:val="21"/>
          <w:szCs w:val="21"/>
        </w:rPr>
      </w:pPr>
      <w:r w:rsidRPr="00FF0C0C">
        <w:rPr>
          <w:rStyle w:val="MSGENFONTSTYLENAMETEMPLATEROLEMSGENFONTSTYLENAMEBYROLETEXT"/>
          <w:color w:val="000000"/>
          <w:sz w:val="21"/>
          <w:szCs w:val="21"/>
        </w:rPr>
        <w:t>Struktur und Rahmenbedingungen unserer Einrichtung</w:t>
      </w:r>
    </w:p>
    <w:p w14:paraId="7E8CE956" w14:textId="77777777" w:rsidR="00C67F2F" w:rsidRPr="00FF0C0C" w:rsidRDefault="00C67F2F" w:rsidP="00C67F2F">
      <w:pPr>
        <w:pStyle w:val="MSGENFONTSTYLENAMETEMPLATEROLEMSGENFONTSTYLENAMEBYROLETEXT1"/>
        <w:numPr>
          <w:ilvl w:val="1"/>
          <w:numId w:val="1"/>
        </w:numPr>
        <w:shd w:val="clear" w:color="auto" w:fill="auto"/>
        <w:tabs>
          <w:tab w:val="left" w:pos="740"/>
        </w:tabs>
        <w:spacing w:before="0"/>
        <w:ind w:left="380" w:firstLine="0"/>
        <w:rPr>
          <w:sz w:val="21"/>
          <w:szCs w:val="21"/>
        </w:rPr>
      </w:pPr>
      <w:r w:rsidRPr="00FF0C0C">
        <w:rPr>
          <w:rStyle w:val="MSGENFONTSTYLENAMETEMPLATEROLEMSGENFONTSTYLENAMEBYROLETEXT"/>
          <w:color w:val="000000"/>
          <w:sz w:val="21"/>
          <w:szCs w:val="21"/>
        </w:rPr>
        <w:t>Informationen zu Träger und Einrichtung</w:t>
      </w:r>
    </w:p>
    <w:p w14:paraId="7EE076E8" w14:textId="77777777" w:rsidR="00C67F2F" w:rsidRPr="00FF0C0C" w:rsidRDefault="00C67F2F" w:rsidP="00C67F2F">
      <w:pPr>
        <w:pStyle w:val="MSGENFONTSTYLENAMETEMPLATEROLEMSGENFONTSTYLENAMEBYROLETEXT1"/>
        <w:numPr>
          <w:ilvl w:val="1"/>
          <w:numId w:val="1"/>
        </w:numPr>
        <w:shd w:val="clear" w:color="auto" w:fill="auto"/>
        <w:tabs>
          <w:tab w:val="left" w:pos="730"/>
        </w:tabs>
        <w:spacing w:before="0"/>
        <w:ind w:left="380" w:firstLine="0"/>
        <w:rPr>
          <w:sz w:val="21"/>
          <w:szCs w:val="21"/>
        </w:rPr>
      </w:pPr>
      <w:r w:rsidRPr="00FF0C0C">
        <w:rPr>
          <w:rStyle w:val="MSGENFONTSTYLENAMETEMPLATEROLEMSGENFONTSTYLENAMEBYROLETEXT"/>
          <w:color w:val="000000"/>
          <w:sz w:val="21"/>
          <w:szCs w:val="21"/>
        </w:rPr>
        <w:t>Situation der Kinder und Familien in der Einrichtung und im Einzugsgebiet</w:t>
      </w:r>
    </w:p>
    <w:p w14:paraId="043EAD6D" w14:textId="77777777" w:rsidR="00C67F2F" w:rsidRPr="00FF0C0C" w:rsidRDefault="00C67F2F" w:rsidP="00C67F2F">
      <w:pPr>
        <w:pStyle w:val="MSGENFONTSTYLENAMETEMPLATEROLEMSGENFONTSTYLENAMEBYROLETEXT1"/>
        <w:numPr>
          <w:ilvl w:val="1"/>
          <w:numId w:val="1"/>
        </w:numPr>
        <w:shd w:val="clear" w:color="auto" w:fill="auto"/>
        <w:tabs>
          <w:tab w:val="left" w:pos="740"/>
        </w:tabs>
        <w:spacing w:before="0" w:after="420"/>
        <w:ind w:left="380" w:firstLine="0"/>
        <w:rPr>
          <w:sz w:val="21"/>
          <w:szCs w:val="21"/>
        </w:rPr>
      </w:pPr>
      <w:r w:rsidRPr="00FF0C0C">
        <w:rPr>
          <w:rStyle w:val="MSGENFONTSTYLENAMETEMPLATEROLEMSGENFONTSTYLENAMEBYROLETEXT"/>
          <w:color w:val="000000"/>
          <w:sz w:val="21"/>
          <w:szCs w:val="21"/>
        </w:rPr>
        <w:t>Unsere rechtlichen Aufträge</w:t>
      </w:r>
    </w:p>
    <w:p w14:paraId="738FEDE9" w14:textId="77777777" w:rsidR="00C67F2F" w:rsidRPr="00FF0C0C" w:rsidRDefault="00C67F2F" w:rsidP="00C67F2F">
      <w:pPr>
        <w:pStyle w:val="MSGENFONTSTYLENAMETEMPLATEROLEMSGENFONTSTYLENAMEBYROLETEXT1"/>
        <w:numPr>
          <w:ilvl w:val="0"/>
          <w:numId w:val="1"/>
        </w:numPr>
        <w:shd w:val="clear" w:color="auto" w:fill="auto"/>
        <w:tabs>
          <w:tab w:val="left" w:pos="375"/>
        </w:tabs>
        <w:spacing w:before="0"/>
        <w:ind w:left="20" w:firstLine="0"/>
        <w:rPr>
          <w:sz w:val="21"/>
          <w:szCs w:val="21"/>
        </w:rPr>
      </w:pPr>
      <w:r w:rsidRPr="00FF0C0C">
        <w:rPr>
          <w:rStyle w:val="MSGENFONTSTYLENAMETEMPLATEROLEMSGENFONTSTYLENAMEBYROLETEXT"/>
          <w:color w:val="000000"/>
          <w:sz w:val="21"/>
          <w:szCs w:val="21"/>
        </w:rPr>
        <w:t>Orientierungen und Prinzipien unseres Handelns</w:t>
      </w:r>
    </w:p>
    <w:p w14:paraId="73A6F023" w14:textId="77777777" w:rsidR="00C67F2F" w:rsidRPr="00FF0C0C" w:rsidRDefault="00C67F2F" w:rsidP="00C67F2F">
      <w:pPr>
        <w:pStyle w:val="MSGENFONTSTYLENAMETEMPLATEROLEMSGENFONTSTYLENAMEBYROLETEXT1"/>
        <w:numPr>
          <w:ilvl w:val="1"/>
          <w:numId w:val="1"/>
        </w:numPr>
        <w:shd w:val="clear" w:color="auto" w:fill="auto"/>
        <w:tabs>
          <w:tab w:val="left" w:pos="745"/>
        </w:tabs>
        <w:spacing w:before="0"/>
        <w:ind w:left="380" w:firstLine="0"/>
        <w:rPr>
          <w:sz w:val="21"/>
          <w:szCs w:val="21"/>
        </w:rPr>
      </w:pPr>
      <w:r w:rsidRPr="00FF0C0C">
        <w:rPr>
          <w:rStyle w:val="MSGENFONTSTYLENAMETEMPLATEROLEMSGENFONTSTYLENAMEBYROLETEXT"/>
          <w:color w:val="000000"/>
          <w:sz w:val="21"/>
          <w:szCs w:val="21"/>
        </w:rPr>
        <w:t>Unsere Kinderhausregeln als Menschenbild</w:t>
      </w:r>
    </w:p>
    <w:p w14:paraId="66576F84" w14:textId="77777777" w:rsidR="00C67F2F" w:rsidRPr="00FF0C0C" w:rsidRDefault="00C67F2F" w:rsidP="00C67F2F">
      <w:pPr>
        <w:pStyle w:val="MSGENFONTSTYLENAMETEMPLATEROLEMSGENFONTSTYLENAMEBYROLETEXT1"/>
        <w:numPr>
          <w:ilvl w:val="1"/>
          <w:numId w:val="1"/>
        </w:numPr>
        <w:shd w:val="clear" w:color="auto" w:fill="auto"/>
        <w:tabs>
          <w:tab w:val="left" w:pos="765"/>
        </w:tabs>
        <w:spacing w:before="0"/>
        <w:ind w:left="740" w:right="4740" w:hanging="340"/>
        <w:jc w:val="left"/>
        <w:rPr>
          <w:sz w:val="21"/>
          <w:szCs w:val="21"/>
        </w:rPr>
      </w:pPr>
      <w:r w:rsidRPr="00FF0C0C">
        <w:rPr>
          <w:rStyle w:val="MSGENFONTSTYLENAMETEMPLATEROLEMSGENFONTSTYLENAMEBYROLETEXT"/>
          <w:color w:val="000000"/>
          <w:sz w:val="21"/>
          <w:szCs w:val="21"/>
        </w:rPr>
        <w:t>Unser Verständnis von Bildung Basiskompetenzen</w:t>
      </w:r>
    </w:p>
    <w:p w14:paraId="435DFE15" w14:textId="77777777" w:rsidR="00C67F2F" w:rsidRPr="00FF0C0C" w:rsidRDefault="00C67F2F" w:rsidP="00C67F2F">
      <w:pPr>
        <w:pStyle w:val="MSGENFONTSTYLENAMETEMPLATEROLEMSGENFONTSTYLENAMEBYROLETEXT1"/>
        <w:shd w:val="clear" w:color="auto" w:fill="auto"/>
        <w:spacing w:before="0"/>
        <w:ind w:left="740" w:firstLine="0"/>
        <w:jc w:val="left"/>
        <w:rPr>
          <w:sz w:val="21"/>
          <w:szCs w:val="21"/>
        </w:rPr>
      </w:pPr>
      <w:r w:rsidRPr="00FF0C0C">
        <w:rPr>
          <w:rStyle w:val="MSGENFONTSTYLENAMETEMPLATEROLEMSGENFONTSTYLENAMEBYROLETEXT"/>
          <w:color w:val="000000"/>
          <w:sz w:val="21"/>
          <w:szCs w:val="21"/>
        </w:rPr>
        <w:t>Bildung als individueller und sozialer Prozess</w:t>
      </w:r>
    </w:p>
    <w:p w14:paraId="07E95163" w14:textId="77777777" w:rsidR="00C67F2F" w:rsidRPr="00FF0C0C" w:rsidRDefault="00C67F2F" w:rsidP="00C67F2F">
      <w:pPr>
        <w:pStyle w:val="MSGENFONTSTYLENAMETEMPLATEROLEMSGENFONTSTYLENAMEBYROLETEXT1"/>
        <w:numPr>
          <w:ilvl w:val="1"/>
          <w:numId w:val="1"/>
        </w:numPr>
        <w:shd w:val="clear" w:color="auto" w:fill="auto"/>
        <w:tabs>
          <w:tab w:val="left" w:pos="745"/>
        </w:tabs>
        <w:spacing w:before="0" w:after="420"/>
        <w:ind w:left="380" w:firstLine="0"/>
        <w:rPr>
          <w:sz w:val="21"/>
          <w:szCs w:val="21"/>
        </w:rPr>
      </w:pPr>
      <w:r w:rsidRPr="00FF0C0C">
        <w:rPr>
          <w:rStyle w:val="MSGENFONTSTYLENAMETEMPLATEROLEMSGENFONTSTYLENAMEBYROLETEXT"/>
          <w:color w:val="000000"/>
          <w:sz w:val="21"/>
          <w:szCs w:val="21"/>
        </w:rPr>
        <w:t>Inklusion: Alle sind willkommen</w:t>
      </w:r>
    </w:p>
    <w:p w14:paraId="1CE3E9B5" w14:textId="77777777" w:rsidR="00C67F2F" w:rsidRPr="00FF0C0C" w:rsidRDefault="00C67F2F" w:rsidP="00C67F2F">
      <w:pPr>
        <w:pStyle w:val="MSGENFONTSTYLENAMETEMPLATEROLEMSGENFONTSTYLENAMEBYROLETEXT1"/>
        <w:numPr>
          <w:ilvl w:val="0"/>
          <w:numId w:val="1"/>
        </w:numPr>
        <w:shd w:val="clear" w:color="auto" w:fill="auto"/>
        <w:tabs>
          <w:tab w:val="left" w:pos="385"/>
        </w:tabs>
        <w:spacing w:before="0"/>
        <w:ind w:left="20" w:firstLine="0"/>
        <w:rPr>
          <w:sz w:val="21"/>
          <w:szCs w:val="21"/>
        </w:rPr>
      </w:pPr>
      <w:r w:rsidRPr="00FF0C0C">
        <w:rPr>
          <w:rStyle w:val="MSGENFONTSTYLENAMETEMPLATEROLEMSGENFONTSTYLENAMEBYROLETEXT"/>
          <w:color w:val="000000"/>
          <w:sz w:val="21"/>
          <w:szCs w:val="21"/>
        </w:rPr>
        <w:t>Übergänge</w:t>
      </w:r>
    </w:p>
    <w:p w14:paraId="6E8974B5" w14:textId="77777777" w:rsidR="00C67F2F" w:rsidRPr="00D44BA2" w:rsidRDefault="00C67F2F" w:rsidP="00D44BA2">
      <w:pPr>
        <w:pStyle w:val="MSGENFONTSTYLENAMETEMPLATEROLEMSGENFONTSTYLENAMEBYROLETEXT1"/>
        <w:numPr>
          <w:ilvl w:val="1"/>
          <w:numId w:val="1"/>
        </w:numPr>
        <w:shd w:val="clear" w:color="auto" w:fill="auto"/>
        <w:tabs>
          <w:tab w:val="left" w:pos="745"/>
        </w:tabs>
        <w:spacing w:before="0"/>
        <w:ind w:left="380" w:firstLine="0"/>
        <w:rPr>
          <w:rStyle w:val="MSGENFONTSTYLENAMETEMPLATEROLEMSGENFONTSTYLENAMEBYROLETEXT"/>
          <w:color w:val="000000"/>
          <w:sz w:val="21"/>
          <w:szCs w:val="21"/>
        </w:rPr>
      </w:pPr>
      <w:r w:rsidRPr="00FF0C0C">
        <w:rPr>
          <w:rStyle w:val="MSGENFONTSTYLENAMETEMPLATEROLEMSGENFONTSTYLENAMEBYROLETEXT"/>
          <w:color w:val="000000"/>
          <w:sz w:val="21"/>
          <w:szCs w:val="21"/>
        </w:rPr>
        <w:t>Eingewöhnung in unsere Einrichtung</w:t>
      </w:r>
    </w:p>
    <w:p w14:paraId="2A4F272F" w14:textId="77777777" w:rsidR="00C67F2F" w:rsidRPr="00D44BA2" w:rsidRDefault="00C67F2F" w:rsidP="00D44BA2">
      <w:pPr>
        <w:pStyle w:val="MSGENFONTSTYLENAMETEMPLATEROLEMSGENFONTSTYLENAMEBYROLETEXT1"/>
        <w:numPr>
          <w:ilvl w:val="1"/>
          <w:numId w:val="1"/>
        </w:numPr>
        <w:shd w:val="clear" w:color="auto" w:fill="auto"/>
        <w:tabs>
          <w:tab w:val="left" w:pos="745"/>
        </w:tabs>
        <w:spacing w:before="0"/>
        <w:ind w:left="380" w:firstLine="0"/>
        <w:rPr>
          <w:rStyle w:val="MSGENFONTSTYLENAMETEMPLATEROLEMSGENFONTSTYLENAMEBYROLETEXT"/>
          <w:color w:val="000000"/>
          <w:sz w:val="21"/>
          <w:szCs w:val="21"/>
        </w:rPr>
      </w:pPr>
      <w:r w:rsidRPr="00FF0C0C">
        <w:rPr>
          <w:rStyle w:val="MSGENFONTSTYLENAMETEMPLATEROLEMSGENFONTSTYLENAMEBYROLETEXT"/>
          <w:color w:val="000000"/>
          <w:sz w:val="21"/>
          <w:szCs w:val="21"/>
        </w:rPr>
        <w:t>Interne Übergänge in unserem Haus für Kinder</w:t>
      </w:r>
    </w:p>
    <w:p w14:paraId="399F116A" w14:textId="77777777" w:rsidR="00C67F2F" w:rsidRPr="00D44BA2" w:rsidRDefault="00C67F2F" w:rsidP="00D44BA2">
      <w:pPr>
        <w:pStyle w:val="MSGENFONTSTYLENAMETEMPLATEROLEMSGENFONTSTYLENAMEBYROLETEXT1"/>
        <w:numPr>
          <w:ilvl w:val="1"/>
          <w:numId w:val="1"/>
        </w:numPr>
        <w:shd w:val="clear" w:color="auto" w:fill="auto"/>
        <w:tabs>
          <w:tab w:val="left" w:pos="745"/>
        </w:tabs>
        <w:spacing w:before="0" w:after="420"/>
        <w:ind w:left="380" w:firstLine="0"/>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Der Übergang in </w:t>
      </w:r>
      <w:r w:rsidRPr="00D44BA2">
        <w:rPr>
          <w:rStyle w:val="MSGENFONTSTYLENAMETEMPLATEROLEMSGENFONTSTYLENAMEBYROLETEXT"/>
          <w:color w:val="000000"/>
          <w:sz w:val="21"/>
          <w:szCs w:val="21"/>
        </w:rPr>
        <w:t xml:space="preserve">die </w:t>
      </w:r>
      <w:r w:rsidRPr="00FF0C0C">
        <w:rPr>
          <w:rStyle w:val="MSGENFONTSTYLENAMETEMPLATEROLEMSGENFONTSTYLENAMEBYROLETEXT"/>
          <w:color w:val="000000"/>
          <w:sz w:val="21"/>
          <w:szCs w:val="21"/>
        </w:rPr>
        <w:t>Schule</w:t>
      </w:r>
    </w:p>
    <w:p w14:paraId="266BD318" w14:textId="77777777" w:rsidR="00C67F2F" w:rsidRPr="00FF0C0C" w:rsidRDefault="00C67F2F" w:rsidP="00C67F2F">
      <w:pPr>
        <w:pStyle w:val="MSGENFONTSTYLENAMETEMPLATEROLEMSGENFONTSTYLENAMEBYROLETEXT1"/>
        <w:numPr>
          <w:ilvl w:val="1"/>
          <w:numId w:val="2"/>
        </w:numPr>
        <w:shd w:val="clear" w:color="auto" w:fill="auto"/>
        <w:tabs>
          <w:tab w:val="left" w:pos="394"/>
        </w:tabs>
        <w:spacing w:before="0"/>
        <w:ind w:left="20" w:firstLine="0"/>
        <w:rPr>
          <w:sz w:val="21"/>
          <w:szCs w:val="21"/>
        </w:rPr>
      </w:pPr>
      <w:r w:rsidRPr="00FF0C0C">
        <w:rPr>
          <w:rStyle w:val="MSGENFONTSTYLENAMETEMPLATEROLEMSGENFONTSTYLENAMEBYROLETEXT"/>
          <w:color w:val="000000"/>
          <w:sz w:val="21"/>
          <w:szCs w:val="21"/>
        </w:rPr>
        <w:t>Pädagogik der Vielfalt</w:t>
      </w:r>
    </w:p>
    <w:p w14:paraId="118E136B" w14:textId="77777777" w:rsidR="006E53EA" w:rsidRPr="006E53EA" w:rsidRDefault="00C67F2F" w:rsidP="00C67F2F">
      <w:pPr>
        <w:pStyle w:val="MSGENFONTSTYLENAMETEMPLATEROLEMSGENFONTSTYLENAMEBYROLETEXT1"/>
        <w:numPr>
          <w:ilvl w:val="2"/>
          <w:numId w:val="2"/>
        </w:numPr>
        <w:shd w:val="clear" w:color="auto" w:fill="auto"/>
        <w:tabs>
          <w:tab w:val="left" w:pos="755"/>
        </w:tabs>
        <w:spacing w:before="0"/>
        <w:ind w:left="740" w:right="4740" w:hanging="340"/>
        <w:jc w:val="left"/>
        <w:rPr>
          <w:rStyle w:val="MSGENFONTSTYLENAMETEMPLATEROLEMSGENFONTSTYLENAMEBYROLETEXT"/>
          <w:sz w:val="21"/>
          <w:szCs w:val="21"/>
          <w:shd w:val="clear" w:color="auto" w:fill="auto"/>
        </w:rPr>
      </w:pPr>
      <w:r w:rsidRPr="00FF0C0C">
        <w:rPr>
          <w:rStyle w:val="MSGENFONTSTYLENAMETEMPLATEROLEMSGENFONTSTYLENAMEBYROLETEXT"/>
          <w:color w:val="000000"/>
          <w:sz w:val="21"/>
          <w:szCs w:val="21"/>
        </w:rPr>
        <w:t xml:space="preserve">Differenzierte Lernumgebung </w:t>
      </w:r>
    </w:p>
    <w:p w14:paraId="128B9F3B" w14:textId="77777777" w:rsidR="006E53EA" w:rsidRDefault="00C67F2F" w:rsidP="006E53EA">
      <w:pPr>
        <w:pStyle w:val="MSGENFONTSTYLENAMETEMPLATEROLEMSGENFONTSTYLENAMEBYROLETEXT1"/>
        <w:shd w:val="clear" w:color="auto" w:fill="auto"/>
        <w:tabs>
          <w:tab w:val="left" w:pos="755"/>
        </w:tabs>
        <w:spacing w:before="0"/>
        <w:ind w:left="740" w:right="474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Spiel die Arbeit des Kindes</w:t>
      </w:r>
    </w:p>
    <w:p w14:paraId="1168461F" w14:textId="77777777" w:rsidR="006E53EA" w:rsidRDefault="00C67F2F" w:rsidP="006E53EA">
      <w:pPr>
        <w:pStyle w:val="MSGENFONTSTYLENAMETEMPLATEROLEMSGENFONTSTYLENAMEBYROLETEXT1"/>
        <w:shd w:val="clear" w:color="auto" w:fill="auto"/>
        <w:tabs>
          <w:tab w:val="left" w:pos="755"/>
        </w:tabs>
        <w:spacing w:before="0"/>
        <w:ind w:left="740" w:right="474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Auftrag der Erzieherin</w:t>
      </w:r>
    </w:p>
    <w:p w14:paraId="6856C2C4" w14:textId="77777777" w:rsidR="006E53EA" w:rsidRDefault="00C67F2F" w:rsidP="006E53EA">
      <w:pPr>
        <w:pStyle w:val="MSGENFONTSTYLENAMETEMPLATEROLEMSGENFONTSTYLENAMEBYROLETEXT1"/>
        <w:shd w:val="clear" w:color="auto" w:fill="auto"/>
        <w:tabs>
          <w:tab w:val="left" w:pos="755"/>
        </w:tabs>
        <w:spacing w:before="0"/>
        <w:ind w:left="740" w:right="4740" w:firstLine="0"/>
        <w:jc w:val="left"/>
        <w:rPr>
          <w:sz w:val="21"/>
          <w:szCs w:val="21"/>
        </w:rPr>
      </w:pPr>
      <w:r w:rsidRPr="00FF0C0C">
        <w:rPr>
          <w:rStyle w:val="MSGENFONTSTYLENAMETEMPLATEROLEMSGENFONTSTYLENAMEBYROLETEXT"/>
          <w:color w:val="000000"/>
          <w:sz w:val="21"/>
          <w:szCs w:val="21"/>
        </w:rPr>
        <w:t>Raumkonzept</w:t>
      </w:r>
    </w:p>
    <w:p w14:paraId="637AB92F" w14:textId="77777777" w:rsidR="00C67F2F" w:rsidRPr="00FF0C0C" w:rsidRDefault="00C67F2F" w:rsidP="006E53EA">
      <w:pPr>
        <w:pStyle w:val="MSGENFONTSTYLENAMETEMPLATEROLEMSGENFONTSTYLENAMEBYROLETEXT1"/>
        <w:shd w:val="clear" w:color="auto" w:fill="auto"/>
        <w:tabs>
          <w:tab w:val="left" w:pos="755"/>
        </w:tabs>
        <w:spacing w:before="0"/>
        <w:ind w:left="740" w:right="3232" w:firstLine="0"/>
        <w:jc w:val="left"/>
        <w:rPr>
          <w:sz w:val="21"/>
          <w:szCs w:val="21"/>
        </w:rPr>
      </w:pPr>
      <w:r w:rsidRPr="00FF0C0C">
        <w:rPr>
          <w:rStyle w:val="MSGENFONTSTYLENAMETEMPLATEROLEMSGENFONTSTYLENAMEBYROLETEXT"/>
          <w:color w:val="000000"/>
          <w:sz w:val="21"/>
          <w:szCs w:val="21"/>
        </w:rPr>
        <w:t>Klare und flexible Tages- und Wochenstruktur</w:t>
      </w:r>
    </w:p>
    <w:p w14:paraId="761F340F" w14:textId="77777777" w:rsidR="00721BC8" w:rsidRDefault="00C67F2F" w:rsidP="00721BC8">
      <w:pPr>
        <w:pStyle w:val="MSGENFONTSTYLENAMETEMPLATEROLEMSGENFONTSTYLENAMEBYROLETEXT1"/>
        <w:numPr>
          <w:ilvl w:val="2"/>
          <w:numId w:val="2"/>
        </w:numPr>
        <w:shd w:val="clear" w:color="auto" w:fill="auto"/>
        <w:tabs>
          <w:tab w:val="left" w:pos="745"/>
        </w:tabs>
        <w:spacing w:before="0"/>
        <w:ind w:left="740" w:right="4740" w:hanging="34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Interaktionsqualität mit Kindern </w:t>
      </w:r>
      <w:r w:rsidR="006E53EA">
        <w:rPr>
          <w:rStyle w:val="MSGENFONTSTYLENAMETEMPLATEROLEMSGENFONTSTYLENAMEBYROLETEXT"/>
          <w:color w:val="000000"/>
          <w:sz w:val="21"/>
          <w:szCs w:val="21"/>
        </w:rPr>
        <w:br/>
      </w:r>
      <w:r w:rsidRPr="00FF0C0C">
        <w:rPr>
          <w:rStyle w:val="MSGENFONTSTYLENAMETEMPLATEROLEMSGENFONTSTYLENAMEBYROLETEXT"/>
          <w:color w:val="000000"/>
          <w:sz w:val="21"/>
          <w:szCs w:val="21"/>
        </w:rPr>
        <w:t xml:space="preserve">Partizipation als Kinderrecht </w:t>
      </w:r>
      <w:r w:rsidR="006E53EA">
        <w:rPr>
          <w:rStyle w:val="MSGENFONTSTYLENAMETEMPLATEROLEMSGENFONTSTYLENAMEBYROLETEXT"/>
          <w:color w:val="000000"/>
          <w:sz w:val="21"/>
          <w:szCs w:val="21"/>
        </w:rPr>
        <w:br/>
      </w:r>
      <w:r w:rsidRPr="00FF0C0C">
        <w:rPr>
          <w:rStyle w:val="MSGENFONTSTYLENAMETEMPLATEROLEMSGENFONTSTYLENAMEBYROLETEXT"/>
          <w:color w:val="000000"/>
          <w:sz w:val="21"/>
          <w:szCs w:val="21"/>
        </w:rPr>
        <w:t>Beschwerdemanagemen</w:t>
      </w:r>
      <w:r w:rsidR="00721BC8">
        <w:rPr>
          <w:rStyle w:val="MSGENFONTSTYLENAMETEMPLATEROLEMSGENFONTSTYLENAMEBYROLETEXT"/>
          <w:color w:val="000000"/>
          <w:sz w:val="21"/>
          <w:szCs w:val="21"/>
        </w:rPr>
        <w:t>t</w:t>
      </w:r>
    </w:p>
    <w:p w14:paraId="261D2A8C" w14:textId="77777777" w:rsidR="00C67F2F" w:rsidRPr="00721BC8" w:rsidRDefault="00C67F2F" w:rsidP="00721BC8">
      <w:pPr>
        <w:pStyle w:val="MSGENFONTSTYLENAMETEMPLATEROLEMSGENFONTSTYLENAMEBYROLETEXT1"/>
        <w:numPr>
          <w:ilvl w:val="2"/>
          <w:numId w:val="2"/>
        </w:numPr>
        <w:shd w:val="clear" w:color="auto" w:fill="auto"/>
        <w:tabs>
          <w:tab w:val="left" w:pos="745"/>
        </w:tabs>
        <w:spacing w:before="0" w:after="420"/>
        <w:ind w:left="743" w:right="113" w:hanging="340"/>
        <w:jc w:val="left"/>
        <w:rPr>
          <w:rStyle w:val="MSGENFONTSTYLENAMETEMPLATEROLEMSGENFONTSTYLENAMEBYROLETEXT"/>
          <w:color w:val="000000"/>
          <w:sz w:val="21"/>
          <w:szCs w:val="21"/>
        </w:rPr>
      </w:pPr>
      <w:r w:rsidRPr="00721BC8">
        <w:rPr>
          <w:rStyle w:val="MSGENFONTSTYLENAMETEMPLATEROLEMSGENFONTSTYLENAMEBYROLETEXT"/>
          <w:color w:val="000000"/>
          <w:sz w:val="21"/>
          <w:szCs w:val="21"/>
        </w:rPr>
        <w:t>Bildungs- und Entwicklungsdokumentation für jedes Kind</w:t>
      </w:r>
    </w:p>
    <w:p w14:paraId="47F60384" w14:textId="77777777" w:rsidR="00C67F2F" w:rsidRPr="00FF0C0C" w:rsidRDefault="00C67F2F" w:rsidP="00C67F2F">
      <w:pPr>
        <w:pStyle w:val="MSGENFONTSTYLENAMETEMPLATEROLEMSGENFONTSTYLENAMEBYROLETEXT1"/>
        <w:numPr>
          <w:ilvl w:val="1"/>
          <w:numId w:val="2"/>
        </w:numPr>
        <w:shd w:val="clear" w:color="auto" w:fill="auto"/>
        <w:tabs>
          <w:tab w:val="left" w:pos="390"/>
        </w:tabs>
        <w:spacing w:before="0"/>
        <w:ind w:left="20" w:firstLine="0"/>
        <w:rPr>
          <w:sz w:val="21"/>
          <w:szCs w:val="21"/>
        </w:rPr>
      </w:pPr>
      <w:r w:rsidRPr="00FF0C0C">
        <w:rPr>
          <w:rStyle w:val="MSGENFONTSTYLENAMETEMPLATEROLEMSGENFONTSTYLENAMEBYROLETEXT"/>
          <w:color w:val="000000"/>
          <w:sz w:val="21"/>
          <w:szCs w:val="21"/>
        </w:rPr>
        <w:t>Kompetenzstärkung der Kinder im Rahmen der Bildungs- und Erziehungsbereiche</w:t>
      </w:r>
    </w:p>
    <w:p w14:paraId="43F1C3CF" w14:textId="77777777" w:rsidR="00C67F2F" w:rsidRPr="00FF0C0C" w:rsidRDefault="00C67F2F" w:rsidP="00C67F2F">
      <w:pPr>
        <w:pStyle w:val="MSGENFONTSTYLENAMETEMPLATEROLEMSGENFONTSTYLENAMEBYROLETEXT1"/>
        <w:shd w:val="clear" w:color="auto" w:fill="auto"/>
        <w:spacing w:before="0"/>
        <w:ind w:left="1060" w:right="3440" w:firstLine="0"/>
        <w:jc w:val="left"/>
        <w:rPr>
          <w:sz w:val="21"/>
          <w:szCs w:val="21"/>
        </w:rPr>
      </w:pPr>
      <w:r w:rsidRPr="00FF0C0C">
        <w:rPr>
          <w:rStyle w:val="MSGENFONTSTYLENAMETEMPLATEROLEMSGENFONTSTYLENAMEBYROLETEXT"/>
          <w:color w:val="000000"/>
          <w:sz w:val="21"/>
          <w:szCs w:val="21"/>
        </w:rPr>
        <w:t xml:space="preserve">Religiosität und Werteorientierung Emotionalität und soziale Beziehungen Sprache und </w:t>
      </w:r>
      <w:proofErr w:type="spellStart"/>
      <w:r w:rsidRPr="00FF0C0C">
        <w:rPr>
          <w:rStyle w:val="MSGENFONTSTYLENAMETEMPLATEROLEMSGENFONTSTYLENAMEBYROLETEXT"/>
          <w:color w:val="000000"/>
          <w:sz w:val="21"/>
          <w:szCs w:val="21"/>
        </w:rPr>
        <w:t>Literacy</w:t>
      </w:r>
      <w:proofErr w:type="spellEnd"/>
      <w:r w:rsidRPr="00FF0C0C">
        <w:rPr>
          <w:rStyle w:val="MSGENFONTSTYLENAMETEMPLATEROLEMSGENFONTSTYLENAMEBYROLETEXT"/>
          <w:color w:val="000000"/>
          <w:sz w:val="21"/>
          <w:szCs w:val="21"/>
        </w:rPr>
        <w:t xml:space="preserve"> Motorik</w:t>
      </w:r>
    </w:p>
    <w:p w14:paraId="2CF1A269"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Mathematische Lernprozesse</w:t>
      </w:r>
    </w:p>
    <w:p w14:paraId="4CF05130"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Umwelt, Naturwissenschaft und Technik</w:t>
      </w:r>
    </w:p>
    <w:p w14:paraId="3A677D5F"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Gesundheit und Lebenspraxis</w:t>
      </w:r>
    </w:p>
    <w:p w14:paraId="2F4184AC"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Musik, Rhythmik und Tanz</w:t>
      </w:r>
    </w:p>
    <w:p w14:paraId="7F8B882E" w14:textId="77777777" w:rsidR="00C67F2F" w:rsidRPr="00FF0C0C" w:rsidRDefault="00C67F2F" w:rsidP="00C67F2F">
      <w:pPr>
        <w:pStyle w:val="MSGENFONTSTYLENAMETEMPLATEROLEMSGENFONTSTYLENAMEBYROLETEXT1"/>
        <w:shd w:val="clear" w:color="auto" w:fill="auto"/>
        <w:spacing w:before="0"/>
        <w:ind w:left="1060" w:firstLine="0"/>
        <w:jc w:val="left"/>
        <w:rPr>
          <w:sz w:val="21"/>
          <w:szCs w:val="21"/>
        </w:rPr>
      </w:pPr>
      <w:r w:rsidRPr="00FF0C0C">
        <w:rPr>
          <w:rStyle w:val="MSGENFONTSTYLENAMETEMPLATEROLEMSGENFONTSTYLENAMEBYROLETEXT"/>
          <w:color w:val="000000"/>
          <w:sz w:val="21"/>
          <w:szCs w:val="21"/>
        </w:rPr>
        <w:t>Ästhetik und Kunst</w:t>
      </w:r>
    </w:p>
    <w:p w14:paraId="26F45AC7" w14:textId="77777777" w:rsidR="00C67F2F" w:rsidRPr="00FF0C0C" w:rsidRDefault="00C67F2F" w:rsidP="00E36FF0">
      <w:pPr>
        <w:spacing w:after="420"/>
        <w:ind w:left="352" w:firstLine="709"/>
        <w:rPr>
          <w:rStyle w:val="MSGENFONTSTYLENAMETEMPLATEROLEMSGENFONTSTYLENAMEBYROLETEXT"/>
          <w:color w:val="000000"/>
          <w:sz w:val="21"/>
          <w:szCs w:val="21"/>
        </w:rPr>
      </w:pPr>
      <w:r w:rsidRPr="00FF0C0C">
        <w:rPr>
          <w:rStyle w:val="MSGENFONTSTYLENAMETEMPLATEROLEMSGENFONTSTYLENAMEBYROLETEXT"/>
          <w:color w:val="000000"/>
          <w:sz w:val="21"/>
          <w:szCs w:val="21"/>
        </w:rPr>
        <w:t>Demokratie und Politik</w:t>
      </w:r>
      <w:r w:rsidRPr="00FF0C0C">
        <w:rPr>
          <w:rStyle w:val="MSGENFONTSTYLENAMETEMPLATEROLEMSGENFONTSTYLENAMEBYROLETEXT"/>
          <w:color w:val="000000"/>
          <w:sz w:val="21"/>
          <w:szCs w:val="21"/>
        </w:rPr>
        <w:br w:type="page"/>
      </w:r>
    </w:p>
    <w:p w14:paraId="074B46C2" w14:textId="77777777" w:rsidR="00C67F2F" w:rsidRPr="00FF0C0C" w:rsidRDefault="00C67F2F" w:rsidP="00C67F2F">
      <w:pPr>
        <w:pStyle w:val="MSGENFONTSTYLENAMETEMPLATEROLEMSGENFONTSTYLENAMEBYROLETEXT1"/>
        <w:numPr>
          <w:ilvl w:val="1"/>
          <w:numId w:val="2"/>
        </w:numPr>
        <w:shd w:val="clear" w:color="auto" w:fill="auto"/>
        <w:tabs>
          <w:tab w:val="left" w:pos="365"/>
        </w:tabs>
        <w:spacing w:before="0" w:line="317" w:lineRule="exact"/>
        <w:ind w:firstLine="0"/>
        <w:rPr>
          <w:sz w:val="21"/>
          <w:szCs w:val="21"/>
        </w:rPr>
      </w:pPr>
      <w:r w:rsidRPr="00FF0C0C">
        <w:rPr>
          <w:rStyle w:val="MSGENFONTSTYLENAMETEMPLATEROLEMSGENFONTSTYLENAMEBYROLETEXT"/>
          <w:color w:val="000000"/>
          <w:sz w:val="21"/>
          <w:szCs w:val="21"/>
        </w:rPr>
        <w:lastRenderedPageBreak/>
        <w:t>Kooperation und Vernetzung</w:t>
      </w:r>
    </w:p>
    <w:p w14:paraId="6DE6385F" w14:textId="77777777" w:rsidR="00C67F2F" w:rsidRPr="00FF0C0C" w:rsidRDefault="00C67F2F" w:rsidP="00C67F2F">
      <w:pPr>
        <w:pStyle w:val="MSGENFONTSTYLENAMETEMPLATEROLEMSGENFONTSTYLENAMEBYROLETEXT1"/>
        <w:numPr>
          <w:ilvl w:val="0"/>
          <w:numId w:val="3"/>
        </w:numPr>
        <w:shd w:val="clear" w:color="auto" w:fill="auto"/>
        <w:tabs>
          <w:tab w:val="left" w:pos="1061"/>
        </w:tabs>
        <w:spacing w:before="0" w:line="317" w:lineRule="exact"/>
        <w:ind w:left="360" w:firstLine="0"/>
        <w:rPr>
          <w:sz w:val="21"/>
          <w:szCs w:val="21"/>
        </w:rPr>
      </w:pPr>
      <w:r w:rsidRPr="00FF0C0C">
        <w:rPr>
          <w:rStyle w:val="MSGENFONTSTYLENAMETEMPLATEROLEMSGENFONTSTYLENAMEBYROLETEXT"/>
          <w:color w:val="000000"/>
          <w:sz w:val="21"/>
          <w:szCs w:val="21"/>
        </w:rPr>
        <w:t>Bildungs- und Erziehungspartnerschaft mit den Eltern</w:t>
      </w:r>
    </w:p>
    <w:p w14:paraId="340D81AF" w14:textId="77777777" w:rsidR="00C67F2F" w:rsidRPr="00FF0C0C" w:rsidRDefault="00C67F2F" w:rsidP="00C67F2F">
      <w:pPr>
        <w:pStyle w:val="MSGENFONTSTYLENAMETEMPLATEROLEMSGENFONTSTYLENAMEBYROLETEXT1"/>
        <w:numPr>
          <w:ilvl w:val="0"/>
          <w:numId w:val="3"/>
        </w:numPr>
        <w:shd w:val="clear" w:color="auto" w:fill="auto"/>
        <w:tabs>
          <w:tab w:val="left" w:pos="1061"/>
        </w:tabs>
        <w:spacing w:before="0" w:line="317" w:lineRule="exact"/>
        <w:ind w:left="360" w:firstLine="0"/>
        <w:rPr>
          <w:sz w:val="21"/>
          <w:szCs w:val="21"/>
        </w:rPr>
      </w:pPr>
      <w:r w:rsidRPr="00FF0C0C">
        <w:rPr>
          <w:rStyle w:val="MSGENFONTSTYLENAMETEMPLATEROLEMSGENFONTSTYLENAMEBYROLETEXT"/>
          <w:color w:val="000000"/>
          <w:sz w:val="21"/>
          <w:szCs w:val="21"/>
        </w:rPr>
        <w:t>Unsere Netzwerkpartner</w:t>
      </w:r>
    </w:p>
    <w:p w14:paraId="0534E314" w14:textId="77777777" w:rsidR="00C67F2F" w:rsidRPr="00FF0C0C" w:rsidRDefault="00C67F2F" w:rsidP="00E36FF0">
      <w:pPr>
        <w:pStyle w:val="MSGENFONTSTYLENAMETEMPLATEROLEMSGENFONTSTYLENAMEBYROLETEXT1"/>
        <w:numPr>
          <w:ilvl w:val="0"/>
          <w:numId w:val="3"/>
        </w:numPr>
        <w:shd w:val="clear" w:color="auto" w:fill="auto"/>
        <w:tabs>
          <w:tab w:val="left" w:pos="1051"/>
        </w:tabs>
        <w:spacing w:before="0" w:after="420"/>
        <w:ind w:left="357" w:firstLine="0"/>
        <w:rPr>
          <w:sz w:val="21"/>
          <w:szCs w:val="21"/>
        </w:rPr>
      </w:pPr>
      <w:r w:rsidRPr="00FF0C0C">
        <w:rPr>
          <w:rStyle w:val="MSGENFONTSTYLENAMETEMPLATEROLEMSGENFONTSTYLENAMEBYROLETEXT"/>
          <w:color w:val="000000"/>
          <w:sz w:val="21"/>
          <w:szCs w:val="21"/>
        </w:rPr>
        <w:t>Soziale Netzwerkarbeit bei Kindeswohlgefährdung</w:t>
      </w:r>
    </w:p>
    <w:p w14:paraId="58F83B33" w14:textId="77777777" w:rsidR="00C67F2F" w:rsidRPr="00FF0C0C" w:rsidRDefault="00C67F2F" w:rsidP="00C67F2F">
      <w:pPr>
        <w:pStyle w:val="MSGENFONTSTYLENAMETEMPLATEROLEMSGENFONTSTYLENAMEBYROLETEXT1"/>
        <w:numPr>
          <w:ilvl w:val="1"/>
          <w:numId w:val="3"/>
        </w:numPr>
        <w:shd w:val="clear" w:color="auto" w:fill="auto"/>
        <w:tabs>
          <w:tab w:val="left" w:pos="370"/>
        </w:tabs>
        <w:spacing w:before="0" w:line="317" w:lineRule="exact"/>
        <w:ind w:firstLine="0"/>
        <w:rPr>
          <w:sz w:val="21"/>
          <w:szCs w:val="21"/>
        </w:rPr>
      </w:pPr>
      <w:r w:rsidRPr="00FF0C0C">
        <w:rPr>
          <w:rStyle w:val="MSGENFONTSTYLENAMETEMPLATEROLEMSGENFONTSTYLENAMEBYROLETEXT"/>
          <w:color w:val="000000"/>
          <w:sz w:val="21"/>
          <w:szCs w:val="21"/>
        </w:rPr>
        <w:t>Unser Selbstverständnis als lernende Organisation</w:t>
      </w:r>
    </w:p>
    <w:p w14:paraId="4603F190" w14:textId="77777777" w:rsidR="00C67F2F" w:rsidRPr="00FF0C0C" w:rsidRDefault="00C67F2F" w:rsidP="00C67F2F">
      <w:pPr>
        <w:pStyle w:val="MSGENFONTSTYLENAMETEMPLATEROLEMSGENFONTSTYLENAMEBYROLETEXT1"/>
        <w:numPr>
          <w:ilvl w:val="2"/>
          <w:numId w:val="3"/>
        </w:numPr>
        <w:shd w:val="clear" w:color="auto" w:fill="auto"/>
        <w:tabs>
          <w:tab w:val="left" w:pos="1066"/>
        </w:tabs>
        <w:spacing w:before="0" w:line="317" w:lineRule="exact"/>
        <w:ind w:left="360" w:firstLine="0"/>
        <w:rPr>
          <w:sz w:val="21"/>
          <w:szCs w:val="21"/>
        </w:rPr>
      </w:pPr>
      <w:r w:rsidRPr="00FF0C0C">
        <w:rPr>
          <w:rStyle w:val="MSGENFONTSTYLENAMETEMPLATEROLEMSGENFONTSTYLENAMEBYROLETEXT"/>
          <w:color w:val="000000"/>
          <w:sz w:val="21"/>
          <w:szCs w:val="21"/>
        </w:rPr>
        <w:t>Unsere Maßnahmen zur Qualitätsentwicklung</w:t>
      </w:r>
    </w:p>
    <w:p w14:paraId="2056F995" w14:textId="77777777" w:rsidR="00C67F2F" w:rsidRPr="00FF0C0C" w:rsidRDefault="00C67F2F" w:rsidP="00E36FF0">
      <w:pPr>
        <w:pStyle w:val="MSGENFONTSTYLENAMETEMPLATEROLEMSGENFONTSTYLENAMEBYROLETEXT1"/>
        <w:numPr>
          <w:ilvl w:val="2"/>
          <w:numId w:val="3"/>
        </w:numPr>
        <w:shd w:val="clear" w:color="auto" w:fill="auto"/>
        <w:tabs>
          <w:tab w:val="left" w:pos="1056"/>
        </w:tabs>
        <w:spacing w:before="0" w:after="420"/>
        <w:ind w:left="357" w:firstLine="0"/>
        <w:rPr>
          <w:sz w:val="21"/>
          <w:szCs w:val="21"/>
        </w:rPr>
      </w:pPr>
      <w:r w:rsidRPr="00FF0C0C">
        <w:rPr>
          <w:rStyle w:val="MSGENFONTSTYLENAMETEMPLATEROLEMSGENFONTSTYLENAMEBYROLETEXT"/>
          <w:color w:val="000000"/>
          <w:sz w:val="21"/>
          <w:szCs w:val="21"/>
        </w:rPr>
        <w:t>Weiterentwicklung unserer Einrichtung</w:t>
      </w:r>
    </w:p>
    <w:p w14:paraId="43B17B8E" w14:textId="77777777" w:rsidR="00C67F2F" w:rsidRPr="00FF0C0C" w:rsidRDefault="00C67F2F" w:rsidP="00C67F2F">
      <w:pPr>
        <w:pStyle w:val="MSGENFONTSTYLENAMETEMPLATEROLEMSGENFONTSTYLENAMEBYROLETEXT1"/>
        <w:numPr>
          <w:ilvl w:val="1"/>
          <w:numId w:val="3"/>
        </w:numPr>
        <w:shd w:val="clear" w:color="auto" w:fill="auto"/>
        <w:tabs>
          <w:tab w:val="left" w:pos="370"/>
        </w:tabs>
        <w:spacing w:before="0" w:after="403" w:line="190" w:lineRule="exact"/>
        <w:ind w:firstLine="0"/>
        <w:rPr>
          <w:sz w:val="21"/>
          <w:szCs w:val="21"/>
        </w:rPr>
      </w:pPr>
      <w:r w:rsidRPr="00FF0C0C">
        <w:rPr>
          <w:rStyle w:val="MSGENFONTSTYLENAMETEMPLATEROLEMSGENFONTSTYLENAMEBYROLETEXT"/>
          <w:color w:val="000000"/>
          <w:sz w:val="21"/>
          <w:szCs w:val="21"/>
        </w:rPr>
        <w:t>Nachwort</w:t>
      </w:r>
    </w:p>
    <w:p w14:paraId="0ADDD9CB" w14:textId="77777777" w:rsidR="00AD7C6B" w:rsidRDefault="00C67F2F" w:rsidP="00C67F2F">
      <w:pPr>
        <w:pStyle w:val="MSGENFONTSTYLENAMETEMPLATEROLEMSGENFONTSTYLENAMEBYROLETEXT1"/>
        <w:numPr>
          <w:ilvl w:val="1"/>
          <w:numId w:val="3"/>
        </w:numPr>
        <w:shd w:val="clear" w:color="auto" w:fill="auto"/>
        <w:tabs>
          <w:tab w:val="left" w:pos="360"/>
        </w:tabs>
        <w:spacing w:before="0" w:line="190" w:lineRule="exact"/>
        <w:ind w:firstLine="0"/>
        <w:rPr>
          <w:rStyle w:val="MSGENFONTSTYLENAMETEMPLATEROLEMSGENFONTSTYLENAMEBYROLETEXT"/>
          <w:color w:val="000000"/>
          <w:sz w:val="21"/>
          <w:szCs w:val="21"/>
        </w:rPr>
      </w:pPr>
      <w:r w:rsidRPr="00FF0C0C">
        <w:rPr>
          <w:rStyle w:val="MSGENFONTSTYLENAMETEMPLATEROLEMSGENFONTSTYLENAMEBYROLETEXT"/>
          <w:color w:val="000000"/>
          <w:sz w:val="21"/>
          <w:szCs w:val="21"/>
        </w:rPr>
        <w:t>Quellenangaben/ Literaturverzeichnis</w:t>
      </w:r>
    </w:p>
    <w:p w14:paraId="7BF9071A" w14:textId="77777777" w:rsidR="00AD7C6B" w:rsidRDefault="00AD7C6B">
      <w:pPr>
        <w:rPr>
          <w:rStyle w:val="MSGENFONTSTYLENAMETEMPLATEROLEMSGENFONTSTYLENAMEBYROLETEXT"/>
          <w:color w:val="000000"/>
          <w:sz w:val="21"/>
          <w:szCs w:val="21"/>
        </w:rPr>
      </w:pPr>
      <w:r>
        <w:rPr>
          <w:rStyle w:val="MSGENFONTSTYLENAMETEMPLATEROLEMSGENFONTSTYLENAMEBYROLETEXT"/>
          <w:color w:val="000000"/>
          <w:sz w:val="21"/>
          <w:szCs w:val="21"/>
        </w:rPr>
        <w:br w:type="page"/>
      </w:r>
    </w:p>
    <w:p w14:paraId="1B925FCB" w14:textId="77777777" w:rsidR="00C67F2F" w:rsidRPr="00FF0C0C" w:rsidRDefault="00C67F2F" w:rsidP="00537CF9">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b/>
          <w:bCs/>
          <w:color w:val="000000"/>
          <w:sz w:val="32"/>
          <w:szCs w:val="32"/>
        </w:rPr>
      </w:pPr>
      <w:bookmarkStart w:id="4" w:name="bookmark3"/>
      <w:r w:rsidRPr="00FF0C0C">
        <w:rPr>
          <w:rStyle w:val="MSGENFONTSTYLENAMETEMPLATEROLELEVELMSGENFONTSTYLENAMEBYROLEHEADING3"/>
          <w:b/>
          <w:bCs/>
          <w:color w:val="000000"/>
          <w:sz w:val="32"/>
          <w:szCs w:val="32"/>
        </w:rPr>
        <w:lastRenderedPageBreak/>
        <w:t xml:space="preserve">1. Struktur- und Rahmenbedingungen unserer Einrichtung </w:t>
      </w:r>
    </w:p>
    <w:p w14:paraId="59719F39" w14:textId="77777777" w:rsidR="00C67F2F" w:rsidRPr="00FF0C0C" w:rsidRDefault="00C67F2F" w:rsidP="0060016D">
      <w:pPr>
        <w:pStyle w:val="MSGENFONTSTYLENAMETEMPLATEROLELEVELMSGENFONTSTYLENAMEBYROLEHEADING30"/>
        <w:keepNext/>
        <w:keepLines/>
        <w:shd w:val="clear" w:color="auto" w:fill="auto"/>
        <w:spacing w:after="300"/>
        <w:ind w:left="284" w:right="998" w:firstLine="0"/>
        <w:rPr>
          <w:sz w:val="32"/>
          <w:szCs w:val="32"/>
        </w:rPr>
      </w:pPr>
      <w:r w:rsidRPr="00FF0C0C">
        <w:rPr>
          <w:rStyle w:val="MSGENFONTSTYLENAMETEMPLATEROLELEVELMSGENFONTSTYLENAMEBYROLEHEADING3MSGENFONTSTYLEMODIFERSIZE115"/>
          <w:b w:val="0"/>
          <w:bCs w:val="0"/>
          <w:color w:val="000000"/>
          <w:sz w:val="28"/>
          <w:szCs w:val="28"/>
        </w:rPr>
        <w:t>1.1.</w:t>
      </w:r>
      <w:r w:rsidRPr="00FF0C0C">
        <w:rPr>
          <w:rStyle w:val="MSGENFONTSTYLENAMETEMPLATEROLELEVELMSGENFONTSTYLENAMEBYROLEHEADING3MSGENFONTSTYLEMODIFERSIZE1151"/>
          <w:b/>
          <w:bCs/>
          <w:color w:val="000000"/>
          <w:sz w:val="28"/>
          <w:szCs w:val="28"/>
        </w:rPr>
        <w:t xml:space="preserve"> Informationen zu Träger und Einrichtung</w:t>
      </w:r>
      <w:bookmarkEnd w:id="4"/>
    </w:p>
    <w:p w14:paraId="76F63B8D" w14:textId="77777777" w:rsidR="00C67F2F" w:rsidRPr="00FF0C0C" w:rsidRDefault="00C67F2F" w:rsidP="00A245E5">
      <w:pPr>
        <w:pStyle w:val="MSGENFONTSTYLENAMETEMPLATEROLEMSGENFONTSTYLENAMEBYROLETEXT1"/>
        <w:shd w:val="clear" w:color="auto" w:fill="auto"/>
        <w:spacing w:before="0" w:after="124" w:line="317" w:lineRule="exact"/>
        <w:ind w:left="20" w:right="20" w:firstLine="0"/>
        <w:jc w:val="left"/>
        <w:rPr>
          <w:sz w:val="21"/>
          <w:szCs w:val="21"/>
        </w:rPr>
      </w:pPr>
      <w:r w:rsidRPr="00FF0C0C">
        <w:rPr>
          <w:rStyle w:val="MSGENFONTSTYLENAMETEMPLATEROLEMSGENFONTSTYLENAMEBYROLETEXT"/>
          <w:color w:val="000000"/>
          <w:sz w:val="21"/>
          <w:szCs w:val="21"/>
        </w:rPr>
        <w:t xml:space="preserve">Herzlich Willkommen in unserer Kindertagesstätte „Zum guten Hirten"! Schön, dass Sie die Konzeption zur Hand nehmen. Hinter diesen Seiten </w:t>
      </w:r>
      <w:proofErr w:type="gramStart"/>
      <w:r w:rsidRPr="00FF0C0C">
        <w:rPr>
          <w:rStyle w:val="MSGENFONTSTYLENAMETEMPLATEROLEMSGENFONTSTYLENAMEBYROLETEXT"/>
          <w:color w:val="000000"/>
          <w:sz w:val="21"/>
          <w:szCs w:val="21"/>
        </w:rPr>
        <w:t>steht</w:t>
      </w:r>
      <w:proofErr w:type="gramEnd"/>
      <w:r w:rsidRPr="00FF0C0C">
        <w:rPr>
          <w:rStyle w:val="MSGENFONTSTYLENAMETEMPLATEROLEMSGENFONTSTYLENAMEBYROLETEXT"/>
          <w:color w:val="000000"/>
          <w:sz w:val="21"/>
          <w:szCs w:val="21"/>
        </w:rPr>
        <w:t xml:space="preserve"> viel Arbeit und noch mehr Kreativität. Die Verantwortlichen der Kindertagesstätte, das Team, die Geschäftsführung, aber auch der Kirchenvorstand haben sich intensiv damit befasst, denn wir alle wollen das Beste für Ihre Kinder.</w:t>
      </w:r>
    </w:p>
    <w:p w14:paraId="5F577500" w14:textId="77777777" w:rsidR="00C67F2F" w:rsidRPr="00FF0C0C" w:rsidRDefault="00C67F2F" w:rsidP="00A245E5">
      <w:pPr>
        <w:pStyle w:val="MSGENFONTSTYLENAMETEMPLATEROLEMSGENFONTSTYLENAMEBYROLETEXT1"/>
        <w:shd w:val="clear" w:color="auto" w:fill="auto"/>
        <w:spacing w:before="0" w:after="120"/>
        <w:ind w:left="20" w:right="20" w:firstLine="0"/>
        <w:jc w:val="left"/>
        <w:rPr>
          <w:sz w:val="21"/>
          <w:szCs w:val="21"/>
        </w:rPr>
      </w:pPr>
      <w:r w:rsidRPr="00FF0C0C">
        <w:rPr>
          <w:rStyle w:val="MSGENFONTSTYLENAMETEMPLATEROLEMSGENFONTSTYLENAMEBYROLETEXT"/>
          <w:color w:val="000000"/>
          <w:sz w:val="21"/>
          <w:szCs w:val="21"/>
        </w:rPr>
        <w:t>Manches aus der Konzeption werden Sie vielleicht kennen. Natürlich erfinden wir mit jeder Konzeption das Rad nicht neu. Anderes wird neu für Sie sein, manches wird Sie vielleicht überraschen und letztlich wird es Dinge geben, die Sie selbst anders sehen. Konzeptionen sind immer Entwicklungen. Nicht alles, was in einer Konzeption überlegt worden ist, wird sich bewähren, deswegen muss eine Konzeption immer wieder überarbeitet werden. Das geht allerdings nur, wenn Sie sich daran aktiv beteiligen. Sollte Ihnen etwas nicht gefallen, dann lassen Sie es uns wissen und besser noch, sollte Ihnen etwas besonders positiv ins Auge stechen, dann nehmen Sie es nicht als selbstverständlich, sondern sagen uns das auch. Beides hilft. Das Team, aber auch ich selbst, sind für ein Gespräch bereit. Die Kontaktdaten finden Sie in dieser kleinen Handreichung.</w:t>
      </w:r>
    </w:p>
    <w:p w14:paraId="393066AE" w14:textId="77777777" w:rsidR="00C67F2F" w:rsidRPr="00FF0C0C" w:rsidRDefault="00C67F2F" w:rsidP="00A245E5">
      <w:pPr>
        <w:pStyle w:val="MSGENFONTSTYLENAMETEMPLATEROLEMSGENFONTSTYLENAMEBYROLETEXT1"/>
        <w:shd w:val="clear" w:color="auto" w:fill="auto"/>
        <w:spacing w:before="0" w:after="120"/>
        <w:ind w:left="20" w:right="20" w:firstLine="0"/>
        <w:jc w:val="left"/>
        <w:rPr>
          <w:sz w:val="21"/>
          <w:szCs w:val="21"/>
        </w:rPr>
      </w:pPr>
      <w:r w:rsidRPr="00FF0C0C">
        <w:rPr>
          <w:rStyle w:val="MSGENFONTSTYLENAMETEMPLATEROLEMSGENFONTSTYLENAMEBYROLETEXT"/>
          <w:color w:val="000000"/>
          <w:sz w:val="21"/>
          <w:szCs w:val="21"/>
        </w:rPr>
        <w:t xml:space="preserve">Die Kirchengemeinde ist gerne Trägerin unserer Kindertagesstätte. Kinder sind wichtig oder wie sagt Jesus: „Wer das Reich Gottes nicht so annimmt wie ein Kind, der wird nicht hineinkommen" (Mk 10,16). Wir verstehen Kindertagesstätte als einen Lernort für uns Erwachsene, wo wir von unseren Kindern lernen, allem unverstellt und mit Freude </w:t>
      </w:r>
      <w:r w:rsidR="00537CF9" w:rsidRPr="00FF0C0C">
        <w:rPr>
          <w:rStyle w:val="MSGENFONTSTYLENAMETEMPLATEROLEMSGENFONTSTYLENAMEBYROLETEXT"/>
          <w:color w:val="000000"/>
          <w:sz w:val="21"/>
          <w:szCs w:val="21"/>
        </w:rPr>
        <w:t>entgegenzutreten</w:t>
      </w:r>
      <w:r w:rsidRPr="00FF0C0C">
        <w:rPr>
          <w:rStyle w:val="MSGENFONTSTYLENAMETEMPLATEROLEMSGENFONTSTYLENAMEBYROLETEXT"/>
          <w:color w:val="000000"/>
          <w:sz w:val="21"/>
          <w:szCs w:val="21"/>
        </w:rPr>
        <w:t>, noch ohne Vorbehalte und voller Vertrauen, dass alles nur gut werden kann. Damit das möglich ist und unsere Kinder sich entwickeln, braucht es geschützte Räume, auch dafür steht unsere Kindertagesstätte.</w:t>
      </w:r>
    </w:p>
    <w:p w14:paraId="10DFE759" w14:textId="77777777" w:rsidR="00C67F2F" w:rsidRPr="00FF0C0C" w:rsidRDefault="00C67F2F" w:rsidP="00A245E5">
      <w:pPr>
        <w:pStyle w:val="MSGENFONTSTYLENAMETEMPLATEROLEMSGENFONTSTYLENAMEBYROLETEXT1"/>
        <w:shd w:val="clear" w:color="auto" w:fill="auto"/>
        <w:spacing w:before="0" w:after="218"/>
        <w:ind w:left="20" w:right="20" w:firstLine="0"/>
        <w:jc w:val="left"/>
        <w:rPr>
          <w:sz w:val="21"/>
          <w:szCs w:val="21"/>
        </w:rPr>
      </w:pPr>
      <w:r w:rsidRPr="00FF0C0C">
        <w:rPr>
          <w:rStyle w:val="MSGENFONTSTYLENAMETEMPLATEROLEMSGENFONTSTYLENAMEBYROLETEXT"/>
          <w:color w:val="000000"/>
          <w:sz w:val="21"/>
          <w:szCs w:val="21"/>
        </w:rPr>
        <w:t>Ihren Kindern und uns allen wünsche ich gute Erfahrung mit dem Haus für Kinder „Zum guten Hirten!</w:t>
      </w:r>
    </w:p>
    <w:p w14:paraId="78BAF567" w14:textId="77777777" w:rsidR="00C67F2F" w:rsidRPr="00FF0C0C" w:rsidRDefault="00A245E5" w:rsidP="00A245E5">
      <w:pPr>
        <w:pStyle w:val="MSGENFONTSTYLENAMETEMPLATEROLEMSGENFONTSTYLENAMEBYROLETEXT1"/>
        <w:shd w:val="clear" w:color="auto" w:fill="auto"/>
        <w:spacing w:before="0" w:after="213" w:line="190" w:lineRule="exact"/>
        <w:ind w:left="20" w:firstLine="0"/>
        <w:jc w:val="left"/>
        <w:rPr>
          <w:sz w:val="21"/>
          <w:szCs w:val="21"/>
        </w:rPr>
      </w:pPr>
      <w:r w:rsidRPr="00FF0C0C">
        <w:rPr>
          <w:noProof/>
          <w:sz w:val="32"/>
          <w:szCs w:val="32"/>
        </w:rPr>
        <w:drawing>
          <wp:anchor distT="0" distB="0" distL="114300" distR="114300" simplePos="0" relativeHeight="251694080" behindDoc="0" locked="0" layoutInCell="1" allowOverlap="1" wp14:anchorId="767B8875" wp14:editId="7C2EDB0C">
            <wp:simplePos x="0" y="0"/>
            <wp:positionH relativeFrom="column">
              <wp:posOffset>1308728</wp:posOffset>
            </wp:positionH>
            <wp:positionV relativeFrom="paragraph">
              <wp:posOffset>-992</wp:posOffset>
            </wp:positionV>
            <wp:extent cx="4286250" cy="2880360"/>
            <wp:effectExtent l="0" t="0" r="6350" b="2540"/>
            <wp:wrapSquare wrapText="bothSides"/>
            <wp:docPr id="2" name="Bild 2" descr="Ein Bild, das Himmel, draußen, Gebäude, Haus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Himmel, draußen, Gebäude, Haus enthält.&#10;&#10;Automatisch generierte Beschreibu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F2F" w:rsidRPr="00FF0C0C">
        <w:rPr>
          <w:rStyle w:val="MSGENFONTSTYLENAMETEMPLATEROLEMSGENFONTSTYLENAMEBYROLETEXT"/>
          <w:color w:val="000000"/>
          <w:sz w:val="21"/>
          <w:szCs w:val="21"/>
        </w:rPr>
        <w:t>Ihr</w:t>
      </w:r>
    </w:p>
    <w:p w14:paraId="376579D6" w14:textId="77777777" w:rsidR="00C67F2F" w:rsidRPr="00FF0C0C" w:rsidRDefault="00C67F2F" w:rsidP="00A245E5">
      <w:pPr>
        <w:pStyle w:val="MSGENFONTSTYLENAMETEMPLATEROLEMSGENFONTSTYLENAMEBYROLETEXT1"/>
        <w:shd w:val="clear" w:color="auto" w:fill="auto"/>
        <w:spacing w:before="0" w:line="190" w:lineRule="exact"/>
        <w:ind w:left="20" w:firstLine="0"/>
        <w:jc w:val="left"/>
        <w:rPr>
          <w:sz w:val="21"/>
          <w:szCs w:val="21"/>
        </w:rPr>
      </w:pPr>
      <w:r w:rsidRPr="00FF0C0C">
        <w:rPr>
          <w:rStyle w:val="MSGENFONTSTYLENAMETEMPLATEROLEMSGENFONTSTYLENAMEBYROLETEXT"/>
          <w:color w:val="000000"/>
          <w:sz w:val="21"/>
          <w:szCs w:val="21"/>
        </w:rPr>
        <w:t>Ivo Huber, Dekan</w:t>
      </w:r>
    </w:p>
    <w:p w14:paraId="4888E77F" w14:textId="77777777" w:rsidR="00665968" w:rsidRPr="00273EAE" w:rsidRDefault="00665968" w:rsidP="00665968">
      <w:pPr>
        <w:pStyle w:val="MSGENFONTSTYLENAMETEMPLATEROLELEVELMSGENFONTSTYLENAMEBYROLEHEADING51"/>
        <w:keepNext/>
        <w:keepLines/>
        <w:framePr w:h="6048" w:wrap="notBeside" w:vAnchor="text" w:hAnchor="text" w:x="1" w:y="1"/>
        <w:shd w:val="clear" w:color="auto" w:fill="auto"/>
        <w:spacing w:after="295" w:line="190" w:lineRule="exact"/>
        <w:ind w:left="1500"/>
        <w:rPr>
          <w:rStyle w:val="MSGENFONTSTYLENAMETEMPLATEROLELEVELMSGENFONTSTYLENAMEBYROLEHEADING5"/>
          <w:color w:val="000000"/>
          <w:sz w:val="21"/>
          <w:szCs w:val="21"/>
        </w:rPr>
      </w:pPr>
      <w:r w:rsidRPr="00FF0C0C">
        <w:rPr>
          <w:rStyle w:val="MSGENFONTSTYLENAMETEMPLATEROLELEVELMSGENFONTSTYLENAMEBYROLEHEADING5"/>
          <w:b/>
          <w:bCs/>
          <w:color w:val="000000"/>
          <w:sz w:val="21"/>
          <w:szCs w:val="21"/>
        </w:rPr>
        <w:lastRenderedPageBreak/>
        <w:t>Jedes Haus hat seine Geschichte</w:t>
      </w:r>
    </w:p>
    <w:p w14:paraId="4725D6CB"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»Zum Guten Hirten« - so heißt das Haus für Kinder in Markt Einersheim. Der Name ist nicht nur Titel, sondern hat Bedeutung für unsere Arbeit in diesem Haus. Der Hirte ist an der Außenwand der Einrichtung angebracht und erinnert an das Gleichnis aus dem Neuen Testament: Christus als guter Hirte, der seine Schafe achtet und sich um sie sorgt. Im Kinderhaus wollen wir im täglichen Umgang miteinander nach diesem christlichen Vorbild die Bildung und Erziehung der Kinder gestalten.</w:t>
      </w:r>
    </w:p>
    <w:p w14:paraId="11ADF38E"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Das Gebäude des heutigen Kinderhauses ersetzt den ursprünglichen Bau der </w:t>
      </w:r>
      <w:proofErr w:type="spellStart"/>
      <w:r w:rsidRPr="00FF0C0C">
        <w:rPr>
          <w:rStyle w:val="MSGENFONTSTYLENAMETEMPLATEROLEMSGENFONTSTYLENAMEBYROLETEXT"/>
          <w:color w:val="000000"/>
          <w:sz w:val="21"/>
          <w:szCs w:val="21"/>
        </w:rPr>
        <w:t>Binnwerk'schen</w:t>
      </w:r>
      <w:proofErr w:type="spellEnd"/>
      <w:r w:rsidRPr="00FF0C0C">
        <w:rPr>
          <w:rStyle w:val="MSGENFONTSTYLENAMETEMPLATEROLEMSGENFONTSTYLENAMEBYROLETEXT"/>
          <w:color w:val="000000"/>
          <w:sz w:val="21"/>
          <w:szCs w:val="21"/>
        </w:rPr>
        <w:t xml:space="preserve"> Stiftung in der Nürnberger Straße 4. Es wurde 1979 errichtet. Im Frühjahr 1988 erweiterte man den Kindergarten noch um einen Anbau für eine dritte Gruppe.</w:t>
      </w:r>
    </w:p>
    <w:p w14:paraId="59653ED7"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Als einer der ersten Kindergärten im Landkreis konnten wir wegen der großen Nachfrage nach Krippenplätzen im Januar 2008 eine Krippengruppe für Kinder von 10 Monaten bis 3 Jahren eröffnen. Ab Mai 2010 waren wir durch eine zusätzliche Kleinkindgruppe wieder 3- gruppig und gut belegt.</w:t>
      </w:r>
    </w:p>
    <w:p w14:paraId="1C28970C"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Im Frühjahr 2010 konnten wir unseren neu gestalteten Außenbereich einweihen; im Jahr 2010 wurde der Kindergarten im Zusammenhang mit der energetischen Sanierung renoviert.</w:t>
      </w:r>
    </w:p>
    <w:p w14:paraId="5C377223" w14:textId="77777777" w:rsidR="00665968" w:rsidRPr="00FF0C0C"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Im September 2019 eröffneten wir zusätzlich eine zweite Krippengruppe</w:t>
      </w:r>
      <w:r>
        <w:rPr>
          <w:rStyle w:val="MSGENFONTSTYLENAMETEMPLATEROLEMSGENFONTSTYLENAMEBYROLETEXT"/>
          <w:color w:val="000000"/>
          <w:sz w:val="21"/>
          <w:szCs w:val="21"/>
        </w:rPr>
        <w:t xml:space="preserve"> im bestehenden Gebäude.</w:t>
      </w:r>
    </w:p>
    <w:p w14:paraId="56228D31" w14:textId="77777777" w:rsidR="00665968"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Im Juli 2022 bezogen unsere beiden Krippengruppen den neuen Anbau. Dieser ist ans bestehende Gebäude angegliedert. Im Oktober wurde dieser nach kurzer Probezeit eingeweiht.</w:t>
      </w:r>
    </w:p>
    <w:p w14:paraId="068F80E6" w14:textId="5442D4D7" w:rsidR="00665968"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sz w:val="21"/>
          <w:szCs w:val="21"/>
        </w:rPr>
      </w:pPr>
      <w:r>
        <w:rPr>
          <w:rStyle w:val="MSGENFONTSTYLENAMETEMPLATEROLEMSGENFONTSTYLENAMEBYROLETEXT"/>
          <w:sz w:val="21"/>
          <w:szCs w:val="21"/>
        </w:rPr>
        <w:t>Seit Januar 2023 befindet sich im Altbau noch eine 3te Kindergartengruppe.</w:t>
      </w:r>
    </w:p>
    <w:p w14:paraId="4A50A0D7" w14:textId="77777777" w:rsidR="00665968" w:rsidRDefault="00665968" w:rsidP="00665968">
      <w:pPr>
        <w:pStyle w:val="MSGENFONTSTYLENAMETEMPLATEROLEMSGENFONTSTYLENAMEBYROLETEXT1"/>
        <w:framePr w:h="6048" w:wrap="notBeside" w:vAnchor="text" w:hAnchor="text" w:x="1" w:y="1"/>
        <w:shd w:val="clear" w:color="auto" w:fill="auto"/>
        <w:spacing w:before="0" w:after="120"/>
        <w:ind w:left="20" w:right="20" w:firstLine="0"/>
        <w:jc w:val="left"/>
        <w:rPr>
          <w:rStyle w:val="MSGENFONTSTYLENAMETEMPLATEROLEMSGENFONTSTYLENAMEBYROLETEXT"/>
          <w:sz w:val="21"/>
          <w:szCs w:val="21"/>
        </w:rPr>
      </w:pPr>
      <w:r>
        <w:rPr>
          <w:rStyle w:val="MSGENFONTSTYLENAMETEMPLATEROLEMSGENFONTSTYLENAMEBYROLETEXT"/>
          <w:sz w:val="21"/>
          <w:szCs w:val="21"/>
        </w:rPr>
        <w:t>Im Sommer 2023 beginnen wir mit der Umgestaltung unseres Gartens.</w:t>
      </w:r>
    </w:p>
    <w:p w14:paraId="6AFF7D06" w14:textId="77777777" w:rsidR="00665968" w:rsidRDefault="00665968" w:rsidP="00C67F2F">
      <w:pPr>
        <w:rPr>
          <w:sz w:val="6"/>
          <w:szCs w:val="6"/>
        </w:rPr>
      </w:pPr>
    </w:p>
    <w:p w14:paraId="608DBE0B" w14:textId="77777777" w:rsidR="00665968" w:rsidRDefault="00665968" w:rsidP="00C67F2F">
      <w:pPr>
        <w:rPr>
          <w:sz w:val="6"/>
          <w:szCs w:val="6"/>
        </w:rPr>
      </w:pPr>
    </w:p>
    <w:p w14:paraId="50CC2705" w14:textId="77777777" w:rsidR="00665968" w:rsidRDefault="00665968" w:rsidP="00C67F2F">
      <w:pPr>
        <w:rPr>
          <w:sz w:val="6"/>
          <w:szCs w:val="6"/>
        </w:rPr>
      </w:pPr>
    </w:p>
    <w:p w14:paraId="3782FFF4" w14:textId="77777777" w:rsidR="00665968" w:rsidRDefault="00665968" w:rsidP="00C67F2F">
      <w:pPr>
        <w:rPr>
          <w:sz w:val="6"/>
          <w:szCs w:val="6"/>
        </w:rPr>
      </w:pPr>
    </w:p>
    <w:p w14:paraId="5B8AC048" w14:textId="05C97202" w:rsidR="00665968" w:rsidRDefault="00665968" w:rsidP="00C67F2F">
      <w:pPr>
        <w:rPr>
          <w:sz w:val="6"/>
          <w:szCs w:val="6"/>
        </w:rPr>
      </w:pPr>
    </w:p>
    <w:p w14:paraId="1C276EA0" w14:textId="2FCBB6EF" w:rsidR="009568FA" w:rsidRDefault="009568FA" w:rsidP="00C67F2F">
      <w:pPr>
        <w:rPr>
          <w:sz w:val="6"/>
          <w:szCs w:val="6"/>
        </w:rPr>
      </w:pPr>
    </w:p>
    <w:p w14:paraId="3535BB41" w14:textId="695D6A94" w:rsidR="009568FA" w:rsidRDefault="009568FA" w:rsidP="00C67F2F">
      <w:pPr>
        <w:rPr>
          <w:sz w:val="6"/>
          <w:szCs w:val="6"/>
        </w:rPr>
      </w:pPr>
    </w:p>
    <w:p w14:paraId="3FCE91EC" w14:textId="72C0E29F" w:rsidR="009568FA" w:rsidRDefault="009568FA" w:rsidP="00C67F2F">
      <w:pPr>
        <w:rPr>
          <w:sz w:val="6"/>
          <w:szCs w:val="6"/>
        </w:rPr>
      </w:pPr>
    </w:p>
    <w:p w14:paraId="6CC2F06F" w14:textId="0D8ECA23" w:rsidR="009568FA" w:rsidRDefault="009568FA" w:rsidP="00C67F2F">
      <w:pPr>
        <w:rPr>
          <w:sz w:val="6"/>
          <w:szCs w:val="6"/>
        </w:rPr>
      </w:pPr>
    </w:p>
    <w:p w14:paraId="39ED6546" w14:textId="77777777" w:rsidR="009568FA" w:rsidRDefault="009568FA" w:rsidP="00C67F2F">
      <w:pPr>
        <w:rPr>
          <w:sz w:val="6"/>
          <w:szCs w:val="6"/>
        </w:rPr>
      </w:pPr>
    </w:p>
    <w:p w14:paraId="068649F9" w14:textId="77777777" w:rsidR="00665968" w:rsidRDefault="00665968" w:rsidP="00C67F2F">
      <w:pPr>
        <w:rPr>
          <w:sz w:val="6"/>
          <w:szCs w:val="6"/>
        </w:rPr>
      </w:pPr>
    </w:p>
    <w:p w14:paraId="24A8F8E9" w14:textId="77777777" w:rsidR="00665968" w:rsidRDefault="00665968" w:rsidP="00C67F2F">
      <w:pPr>
        <w:rPr>
          <w:sz w:val="6"/>
          <w:szCs w:val="6"/>
        </w:rPr>
      </w:pPr>
    </w:p>
    <w:p w14:paraId="1EC23BD9" w14:textId="77777777" w:rsidR="00665968" w:rsidRDefault="00665968" w:rsidP="00C67F2F">
      <w:pPr>
        <w:rPr>
          <w:sz w:val="6"/>
          <w:szCs w:val="6"/>
        </w:rPr>
      </w:pPr>
    </w:p>
    <w:p w14:paraId="70BEA67D" w14:textId="77777777" w:rsidR="00665968" w:rsidRDefault="00665968" w:rsidP="00C67F2F">
      <w:pPr>
        <w:rPr>
          <w:sz w:val="6"/>
          <w:szCs w:val="6"/>
        </w:rPr>
      </w:pPr>
      <w:r>
        <w:rPr>
          <w:sz w:val="6"/>
          <w:szCs w:val="6"/>
        </w:rPr>
        <w:t xml:space="preserve">                                                                            </w:t>
      </w:r>
    </w:p>
    <w:p w14:paraId="03F0D421" w14:textId="627BD539" w:rsidR="00C67F2F" w:rsidRPr="00FF0C0C" w:rsidRDefault="00665968" w:rsidP="00C67F2F">
      <w:pPr>
        <w:rPr>
          <w:sz w:val="6"/>
          <w:szCs w:val="6"/>
        </w:rPr>
      </w:pPr>
      <w:r>
        <w:rPr>
          <w:sz w:val="6"/>
          <w:szCs w:val="6"/>
        </w:rPr>
        <w:t xml:space="preserve">                                                                                                                                </w:t>
      </w:r>
      <w:r w:rsidRPr="00665968">
        <w:rPr>
          <w:noProof/>
          <w:sz w:val="6"/>
          <w:szCs w:val="6"/>
        </w:rPr>
        <w:drawing>
          <wp:inline distT="0" distB="0" distL="0" distR="0" wp14:anchorId="13D63FBC" wp14:editId="6449FF06">
            <wp:extent cx="3467100" cy="2533650"/>
            <wp:effectExtent l="0" t="0" r="0" b="0"/>
            <wp:docPr id="12" name="Grafik 12" descr="C:\Users\Chefin\Pictures\IMG_59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fin\Pictures\IMG_5969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747" cy="2534123"/>
                    </a:xfrm>
                    <a:prstGeom prst="rect">
                      <a:avLst/>
                    </a:prstGeom>
                    <a:noFill/>
                    <a:ln>
                      <a:noFill/>
                    </a:ln>
                  </pic:spPr>
                </pic:pic>
              </a:graphicData>
            </a:graphic>
          </wp:inline>
        </w:drawing>
      </w:r>
      <w:r w:rsidR="00C67F2F" w:rsidRPr="00FF0C0C">
        <w:rPr>
          <w:sz w:val="6"/>
          <w:szCs w:val="6"/>
        </w:rPr>
        <w:br w:type="page"/>
      </w:r>
    </w:p>
    <w:p w14:paraId="4906AA92" w14:textId="77777777" w:rsidR="00A5110B" w:rsidRPr="00273EAE" w:rsidRDefault="00A5110B" w:rsidP="00273EA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5" w:name="bookmark5"/>
      <w:r w:rsidRPr="00FF0C0C">
        <w:rPr>
          <w:rStyle w:val="MSGENFONTSTYLENAMETEMPLATEROLELEVELMSGENFONTSTYLENAMEBYROLEHEADING5"/>
          <w:b/>
          <w:bCs/>
          <w:color w:val="000000"/>
          <w:sz w:val="21"/>
          <w:szCs w:val="21"/>
        </w:rPr>
        <w:lastRenderedPageBreak/>
        <w:t>Träger</w:t>
      </w:r>
      <w:bookmarkEnd w:id="5"/>
    </w:p>
    <w:p w14:paraId="1FCA71FF" w14:textId="77777777" w:rsidR="00A5110B" w:rsidRPr="00FF0C0C" w:rsidRDefault="00A5110B" w:rsidP="00C30877">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Träger des Markt </w:t>
      </w:r>
      <w:proofErr w:type="spellStart"/>
      <w:r w:rsidRPr="00FF0C0C">
        <w:rPr>
          <w:rStyle w:val="MSGENFONTSTYLENAMETEMPLATEROLEMSGENFONTSTYLENAMEBYROLETEXT"/>
          <w:color w:val="000000"/>
          <w:sz w:val="21"/>
          <w:szCs w:val="21"/>
        </w:rPr>
        <w:t>Einersheimer</w:t>
      </w:r>
      <w:proofErr w:type="spellEnd"/>
      <w:r w:rsidRPr="00FF0C0C">
        <w:rPr>
          <w:rStyle w:val="MSGENFONTSTYLENAMETEMPLATEROLEMSGENFONTSTYLENAMEBYROLETEXT"/>
          <w:color w:val="000000"/>
          <w:sz w:val="21"/>
          <w:szCs w:val="21"/>
        </w:rPr>
        <w:t xml:space="preserve"> Kindergartens war seit dem 19. Jahrhundert die </w:t>
      </w:r>
      <w:proofErr w:type="spellStart"/>
      <w:r w:rsidRPr="00FF0C0C">
        <w:rPr>
          <w:rStyle w:val="MSGENFONTSTYLENAMETEMPLATEROLEMSGENFONTSTYLENAMEBYROLETEXT"/>
          <w:color w:val="000000"/>
          <w:sz w:val="21"/>
          <w:szCs w:val="21"/>
        </w:rPr>
        <w:t>Binnwerk'sche</w:t>
      </w:r>
      <w:proofErr w:type="spellEnd"/>
      <w:r w:rsidRPr="00FF0C0C">
        <w:rPr>
          <w:rStyle w:val="MSGENFONTSTYLENAMETEMPLATEROLEMSGENFONTSTYLENAMEBYROLETEXT"/>
          <w:color w:val="000000"/>
          <w:sz w:val="21"/>
          <w:szCs w:val="21"/>
        </w:rPr>
        <w:t xml:space="preserve"> Stiftung. Seit dem Januar 2014 hat die Evangelische Kirchengemeinde Markt Einersheim die Trägerschaft übernommen.</w:t>
      </w:r>
    </w:p>
    <w:p w14:paraId="34841037" w14:textId="77777777" w:rsidR="00A5110B" w:rsidRPr="00FF0C0C" w:rsidRDefault="00A5110B" w:rsidP="00C30877">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Diese Stiftung geht auf die Geschwister Georg, Auguste und Luise </w:t>
      </w:r>
      <w:proofErr w:type="spellStart"/>
      <w:r w:rsidRPr="00FF0C0C">
        <w:rPr>
          <w:rStyle w:val="MSGENFONTSTYLENAMETEMPLATEROLEMSGENFONTSTYLENAMEBYROLETEXT"/>
          <w:color w:val="000000"/>
          <w:sz w:val="21"/>
          <w:szCs w:val="21"/>
        </w:rPr>
        <w:t>Binnwerk</w:t>
      </w:r>
      <w:proofErr w:type="spellEnd"/>
      <w:r w:rsidRPr="00FF0C0C">
        <w:rPr>
          <w:rStyle w:val="MSGENFONTSTYLENAMETEMPLATEROLEMSGENFONTSTYLENAMEBYROLETEXT"/>
          <w:color w:val="000000"/>
          <w:sz w:val="21"/>
          <w:szCs w:val="21"/>
        </w:rPr>
        <w:t xml:space="preserve"> zurück, die ihr Vermögen 1884 in eine Stiftung für ihren Heimatort Markt Einersheim eingebracht haben. Mit dem Geld sollte die Gemeinde - laut Urkunde- einen Kindergarten, eine Tagesstätte für schulpflichtige Kinder und ein Kinderheim für verwaiste, „von ihren Eltern verlassene und ganz verwahrloste Kinder" einrichten.</w:t>
      </w:r>
    </w:p>
    <w:p w14:paraId="496ED9E2" w14:textId="77777777" w:rsidR="00A5110B" w:rsidRPr="00FF0C0C" w:rsidRDefault="00A5110B" w:rsidP="00C30877">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Die Kirchengemeinde wird sich dieser Aufgaben auf eine unserer Zeit angemessene Art annehmen. Die </w:t>
      </w:r>
      <w:proofErr w:type="spellStart"/>
      <w:r w:rsidRPr="00FF0C0C">
        <w:rPr>
          <w:rStyle w:val="MSGENFONTSTYLENAMETEMPLATEROLEMSGENFONTSTYLENAMEBYROLETEXT"/>
          <w:color w:val="000000"/>
          <w:sz w:val="21"/>
          <w:szCs w:val="21"/>
        </w:rPr>
        <w:t>Binnwerksche</w:t>
      </w:r>
      <w:proofErr w:type="spellEnd"/>
      <w:r w:rsidRPr="00FF0C0C">
        <w:rPr>
          <w:rStyle w:val="MSGENFONTSTYLENAMETEMPLATEROLEMSGENFONTSTYLENAMEBYROLETEXT"/>
          <w:color w:val="000000"/>
          <w:sz w:val="21"/>
          <w:szCs w:val="21"/>
        </w:rPr>
        <w:t xml:space="preserve"> Stiftung stellt ihr Gebäude zur Verfügung, für das sie auch in Zukunft verantwortlich bleibt.</w:t>
      </w:r>
    </w:p>
    <w:p w14:paraId="3CA98D04" w14:textId="77777777" w:rsidR="00A5110B" w:rsidRPr="00FF0C0C" w:rsidRDefault="00A5110B" w:rsidP="00A5110B">
      <w:pPr>
        <w:pStyle w:val="MSGENFONTSTYLENAMETEMPLATEROLEMSGENFONTSTYLENAMEBYROLETEXT1"/>
        <w:shd w:val="clear" w:color="auto" w:fill="auto"/>
        <w:spacing w:before="0" w:after="942" w:line="317" w:lineRule="exact"/>
        <w:ind w:left="20" w:right="200" w:firstLine="0"/>
        <w:jc w:val="left"/>
        <w:rPr>
          <w:sz w:val="21"/>
          <w:szCs w:val="21"/>
        </w:rPr>
      </w:pPr>
      <w:r w:rsidRPr="00FF0C0C">
        <w:rPr>
          <w:rStyle w:val="MSGENFONTSTYLENAMETEMPLATEROLEMSGENFONTSTYLENAMEBYROLETEXT"/>
          <w:color w:val="000000"/>
          <w:sz w:val="21"/>
          <w:szCs w:val="21"/>
        </w:rPr>
        <w:t>Seit November 2017 ist Frau Dörte Gold als Geschäftsführerin für alle evangelischen Kindertagesstätten des Dekanats Markt Einersheim zuständig. Sie entlastet den Träger bzw. Dekan, arbeitet eng mit der Kita-Leitung zusammen und steht als Bindeglied zwischen Träger und Leitung der Einrichtung.</w:t>
      </w:r>
    </w:p>
    <w:p w14:paraId="4F93AB18" w14:textId="77777777" w:rsidR="00A5110B" w:rsidRPr="00FF0C0C" w:rsidRDefault="00A5110B" w:rsidP="00A5110B">
      <w:pPr>
        <w:pStyle w:val="MSGENFONTSTYLENAMETEMPLATEROLELEVELMSGENFONTSTYLENAMEBYROLEHEADING51"/>
        <w:keepNext/>
        <w:keepLines/>
        <w:shd w:val="clear" w:color="auto" w:fill="auto"/>
        <w:spacing w:after="273" w:line="190" w:lineRule="exact"/>
        <w:ind w:left="20" w:firstLine="0"/>
        <w:rPr>
          <w:sz w:val="21"/>
          <w:szCs w:val="21"/>
        </w:rPr>
      </w:pPr>
      <w:bookmarkStart w:id="6" w:name="bookmark6"/>
      <w:r w:rsidRPr="00FF0C0C">
        <w:rPr>
          <w:rStyle w:val="MSGENFONTSTYLENAMETEMPLATEROLELEVELMSGENFONTSTYLENAMEBYROLEHEADING50"/>
          <w:b/>
          <w:bCs/>
          <w:color w:val="000000"/>
          <w:sz w:val="21"/>
          <w:szCs w:val="21"/>
        </w:rPr>
        <w:t>Name, Anschrift, Kontaktdaten:</w:t>
      </w:r>
      <w:bookmarkEnd w:id="6"/>
    </w:p>
    <w:p w14:paraId="6F178CFC" w14:textId="77777777" w:rsidR="00A5110B" w:rsidRPr="00FF0C0C" w:rsidRDefault="00A5110B" w:rsidP="00A5110B">
      <w:pPr>
        <w:pStyle w:val="MSGENFONTSTYLENAMETEMPLATEROLEMSGENFONTSTYLENAMEBYROLETEXT1"/>
        <w:shd w:val="clear" w:color="auto" w:fill="auto"/>
        <w:spacing w:before="0" w:line="190" w:lineRule="exact"/>
        <w:ind w:left="740" w:firstLine="0"/>
        <w:jc w:val="left"/>
        <w:rPr>
          <w:sz w:val="21"/>
          <w:szCs w:val="21"/>
        </w:rPr>
      </w:pPr>
      <w:r w:rsidRPr="00FF0C0C">
        <w:rPr>
          <w:rStyle w:val="MSGENFONTSTYLENAMETEMPLATEROLEMSGENFONTSTYLENAMEBYROLETEXT"/>
          <w:color w:val="000000"/>
          <w:sz w:val="21"/>
          <w:szCs w:val="21"/>
        </w:rPr>
        <w:t>Träger: Evangelische Kirchengemeinde</w:t>
      </w:r>
    </w:p>
    <w:p w14:paraId="75889482" w14:textId="77777777" w:rsidR="00A5110B" w:rsidRPr="00FF0C0C" w:rsidRDefault="00A5110B" w:rsidP="00A5110B">
      <w:pPr>
        <w:pStyle w:val="MSGENFONTSTYLENAMETEMPLATEROLEMSGENFONTSTYLENAMEBYROLETEXT1"/>
        <w:numPr>
          <w:ilvl w:val="0"/>
          <w:numId w:val="4"/>
        </w:numPr>
        <w:shd w:val="clear" w:color="auto" w:fill="auto"/>
        <w:tabs>
          <w:tab w:val="left" w:pos="735"/>
        </w:tabs>
        <w:spacing w:before="0" w:after="300" w:line="317" w:lineRule="exact"/>
        <w:ind w:left="740" w:right="380" w:hanging="360"/>
        <w:jc w:val="left"/>
        <w:rPr>
          <w:sz w:val="21"/>
          <w:szCs w:val="21"/>
        </w:rPr>
      </w:pPr>
      <w:r w:rsidRPr="00FF0C0C">
        <w:rPr>
          <w:rStyle w:val="MSGENFONTSTYLENAMETEMPLATEROLEMSGENFONTSTYLENAMEBYROLETEXT"/>
          <w:color w:val="000000"/>
          <w:sz w:val="21"/>
          <w:szCs w:val="21"/>
        </w:rPr>
        <w:t xml:space="preserve">Vertreten durch Dekan Ivo Huber, E-Mail: </w:t>
      </w:r>
      <w:hyperlink r:id="rId12" w:history="1">
        <w:r w:rsidRPr="00FF0C0C">
          <w:rPr>
            <w:rStyle w:val="MSGENFONTSTYLENAMETEMPLATEROLEMSGENFONTSTYLENAMEBYROLETEXT"/>
            <w:color w:val="000000"/>
            <w:sz w:val="21"/>
            <w:szCs w:val="21"/>
          </w:rPr>
          <w:t>dekanat.markteinersheim@elkb.de</w:t>
        </w:r>
      </w:hyperlink>
      <w:r w:rsidRPr="00FF0C0C">
        <w:rPr>
          <w:rStyle w:val="MSGENFONTSTYLENAMETEMPLATEROLEMSGENFONTSTYLENAMEBYROLETEXT"/>
          <w:color w:val="000000"/>
          <w:sz w:val="21"/>
          <w:szCs w:val="21"/>
        </w:rPr>
        <w:t xml:space="preserve">, Telefon: 09326/9799800 Kirchplatz 3 97348 </w:t>
      </w:r>
      <w:proofErr w:type="spellStart"/>
      <w:r w:rsidRPr="00FF0C0C">
        <w:rPr>
          <w:rStyle w:val="MSGENFONTSTYLENAMETEMPLATEROLEMSGENFONTSTYLENAMEBYROLETEXT"/>
          <w:color w:val="000000"/>
          <w:sz w:val="21"/>
          <w:szCs w:val="21"/>
        </w:rPr>
        <w:t>Markt</w:t>
      </w:r>
      <w:proofErr w:type="spellEnd"/>
      <w:r w:rsidRPr="00FF0C0C">
        <w:rPr>
          <w:rStyle w:val="MSGENFONTSTYLENAMETEMPLATEROLEMSGENFONTSTYLENAMEBYROLETEXT"/>
          <w:color w:val="000000"/>
          <w:sz w:val="21"/>
          <w:szCs w:val="21"/>
        </w:rPr>
        <w:t xml:space="preserve"> Einersheim</w:t>
      </w:r>
    </w:p>
    <w:p w14:paraId="13B62DE6" w14:textId="77777777" w:rsidR="00A5110B" w:rsidRPr="00FF0C0C" w:rsidRDefault="00A5110B" w:rsidP="00A5110B">
      <w:pPr>
        <w:pStyle w:val="MSGENFONTSTYLENAMETEMPLATEROLEMSGENFONTSTYLENAMEBYROLETEXT1"/>
        <w:numPr>
          <w:ilvl w:val="0"/>
          <w:numId w:val="4"/>
        </w:numPr>
        <w:shd w:val="clear" w:color="auto" w:fill="auto"/>
        <w:tabs>
          <w:tab w:val="left" w:pos="740"/>
        </w:tabs>
        <w:spacing w:before="0" w:after="300" w:line="317" w:lineRule="exact"/>
        <w:ind w:left="740" w:right="380" w:hanging="360"/>
        <w:jc w:val="left"/>
        <w:rPr>
          <w:sz w:val="21"/>
          <w:szCs w:val="21"/>
        </w:rPr>
      </w:pPr>
      <w:r w:rsidRPr="00FF0C0C">
        <w:rPr>
          <w:rStyle w:val="MSGENFONTSTYLENAMETEMPLATEROLEMSGENFONTSTYLENAMEBYROLETEXT"/>
          <w:color w:val="000000"/>
          <w:sz w:val="21"/>
          <w:szCs w:val="21"/>
        </w:rPr>
        <w:t xml:space="preserve">Geschäftsführerin: Dörte Gold, E-Mail: </w:t>
      </w:r>
      <w:hyperlink r:id="rId13" w:history="1">
        <w:r w:rsidRPr="00FF0C0C">
          <w:rPr>
            <w:rStyle w:val="MSGENFONTSTYLENAMETEMPLATEROLEMSGENFONTSTYLENAMEBYROLETEXT"/>
            <w:color w:val="000000"/>
            <w:sz w:val="21"/>
            <w:szCs w:val="21"/>
          </w:rPr>
          <w:t>doerte.gold@elkb.de</w:t>
        </w:r>
      </w:hyperlink>
      <w:r w:rsidRPr="00FF0C0C">
        <w:rPr>
          <w:rStyle w:val="MSGENFONTSTYLENAMETEMPLATEROLEMSGENFONTSTYLENAMEBYROLETEXT"/>
          <w:color w:val="000000"/>
          <w:sz w:val="21"/>
          <w:szCs w:val="21"/>
        </w:rPr>
        <w:t xml:space="preserve">, Handy: 0174/1685591 Dekanat Markt Einersheim, Kirchplatz 3 97348 </w:t>
      </w:r>
      <w:proofErr w:type="spellStart"/>
      <w:r w:rsidRPr="00FF0C0C">
        <w:rPr>
          <w:rStyle w:val="MSGENFONTSTYLENAMETEMPLATEROLEMSGENFONTSTYLENAMEBYROLETEXT"/>
          <w:color w:val="000000"/>
          <w:sz w:val="21"/>
          <w:szCs w:val="21"/>
        </w:rPr>
        <w:t>Markt</w:t>
      </w:r>
      <w:proofErr w:type="spellEnd"/>
      <w:r w:rsidRPr="00FF0C0C">
        <w:rPr>
          <w:rStyle w:val="MSGENFONTSTYLENAMETEMPLATEROLEMSGENFONTSTYLENAMEBYROLETEXT"/>
          <w:color w:val="000000"/>
          <w:sz w:val="21"/>
          <w:szCs w:val="21"/>
        </w:rPr>
        <w:t xml:space="preserve"> Einersheim</w:t>
      </w:r>
    </w:p>
    <w:p w14:paraId="4F0B8EF8" w14:textId="77777777" w:rsidR="00A5110B" w:rsidRPr="00FF0C0C" w:rsidRDefault="00A5110B" w:rsidP="00A5110B">
      <w:pPr>
        <w:pStyle w:val="MSGENFONTSTYLENAMETEMPLATEROLEMSGENFONTSTYLENAMEBYROLETEXT1"/>
        <w:numPr>
          <w:ilvl w:val="0"/>
          <w:numId w:val="4"/>
        </w:numPr>
        <w:shd w:val="clear" w:color="auto" w:fill="auto"/>
        <w:tabs>
          <w:tab w:val="left" w:pos="750"/>
        </w:tabs>
        <w:spacing w:before="0" w:line="317" w:lineRule="exact"/>
        <w:ind w:left="740" w:right="380" w:hanging="360"/>
        <w:jc w:val="left"/>
        <w:rPr>
          <w:sz w:val="21"/>
          <w:szCs w:val="21"/>
        </w:rPr>
      </w:pPr>
      <w:r w:rsidRPr="00FF0C0C">
        <w:rPr>
          <w:rStyle w:val="MSGENFONTSTYLENAMETEMPLATEROLEMSGENFONTSTYLENAMEBYROLETEXT"/>
          <w:color w:val="000000"/>
          <w:sz w:val="21"/>
          <w:szCs w:val="21"/>
        </w:rPr>
        <w:t xml:space="preserve">Haus für Kinder „Zum Guten Hirten", Leitung: Claudia Kräutlein, Schulstr.10 97348 </w:t>
      </w:r>
      <w:proofErr w:type="spellStart"/>
      <w:r w:rsidRPr="00FF0C0C">
        <w:rPr>
          <w:rStyle w:val="MSGENFONTSTYLENAMETEMPLATEROLEMSGENFONTSTYLENAMEBYROLETEXT0"/>
          <w:color w:val="000000" w:themeColor="text1"/>
          <w:sz w:val="21"/>
          <w:szCs w:val="21"/>
        </w:rPr>
        <w:t>Markt</w:t>
      </w:r>
      <w:proofErr w:type="spellEnd"/>
      <w:r w:rsidRPr="00FF0C0C">
        <w:rPr>
          <w:rStyle w:val="MSGENFONTSTYLENAMETEMPLATEROLEMSGENFONTSTYLENAMEBYROLETEXT0"/>
          <w:color w:val="000000" w:themeColor="text1"/>
          <w:sz w:val="21"/>
          <w:szCs w:val="21"/>
        </w:rPr>
        <w:t xml:space="preserve"> Einersheim, E-Mail:</w:t>
      </w:r>
      <w:hyperlink r:id="rId14" w:history="1">
        <w:r w:rsidRPr="00FF0C0C">
          <w:rPr>
            <w:rStyle w:val="MSGENFONTSTYLENAMETEMPLATEROLEMSGENFONTSTYLENAMEBYROLETEXT0"/>
            <w:sz w:val="21"/>
            <w:szCs w:val="21"/>
          </w:rPr>
          <w:t xml:space="preserve"> </w:t>
        </w:r>
        <w:r w:rsidRPr="00FF0C0C">
          <w:rPr>
            <w:rStyle w:val="MSGENFONTSTYLENAMETEMPLATEROLEMSGENFONTSTYLENAMEBYROLETEXT3"/>
            <w:sz w:val="21"/>
            <w:szCs w:val="21"/>
            <w:lang w:val="de-DE"/>
          </w:rPr>
          <w:t>kita.markteinersheim@elkb.de</w:t>
        </w:r>
      </w:hyperlink>
    </w:p>
    <w:p w14:paraId="0978A5B3" w14:textId="77777777" w:rsidR="00A5110B" w:rsidRPr="00FF0C0C" w:rsidRDefault="00A5110B" w:rsidP="00A5110B">
      <w:pPr>
        <w:pStyle w:val="MSGENFONTSTYLENAMETEMPLATEROLEMSGENFONTSTYLENAMEBYROLETEXT1"/>
        <w:shd w:val="clear" w:color="auto" w:fill="auto"/>
        <w:spacing w:before="0" w:after="822" w:line="317" w:lineRule="exact"/>
        <w:ind w:left="740" w:firstLine="0"/>
        <w:jc w:val="left"/>
        <w:rPr>
          <w:sz w:val="21"/>
          <w:szCs w:val="21"/>
        </w:rPr>
      </w:pPr>
      <w:r w:rsidRPr="00FF0C0C">
        <w:rPr>
          <w:rStyle w:val="MSGENFONTSTYLENAMETEMPLATEROLEMSGENFONTSTYLENAMEBYROLETEXT"/>
          <w:color w:val="000000"/>
          <w:sz w:val="21"/>
          <w:szCs w:val="21"/>
        </w:rPr>
        <w:t xml:space="preserve">Telefon: 09326/695 </w:t>
      </w:r>
      <w:r w:rsidR="00F87B67">
        <w:rPr>
          <w:rStyle w:val="MSGENFONTSTYLENAMETEMPLATEROLEMSGENFONTSTYLENAMEBYROLETEXT"/>
          <w:color w:val="000000"/>
          <w:sz w:val="21"/>
          <w:szCs w:val="21"/>
        </w:rPr>
        <w:tab/>
      </w:r>
      <w:r w:rsidRPr="00FF0C0C">
        <w:rPr>
          <w:rStyle w:val="MSGENFONTSTYLENAMETEMPLATEROLEMSGENFONTSTYLENAMEBYROLETEXT"/>
          <w:color w:val="000000"/>
          <w:sz w:val="21"/>
          <w:szCs w:val="21"/>
        </w:rPr>
        <w:t>Web:</w:t>
      </w:r>
      <w:hyperlink r:id="rId15" w:history="1">
        <w:r w:rsidRPr="00FF0C0C">
          <w:rPr>
            <w:rStyle w:val="MSGENFONTSTYLENAMETEMPLATEROLEMSGENFONTSTYLENAMEBYROLETEXT"/>
            <w:color w:val="000000"/>
            <w:sz w:val="21"/>
            <w:szCs w:val="21"/>
          </w:rPr>
          <w:t xml:space="preserve"> www.kiga-me.de</w:t>
        </w:r>
      </w:hyperlink>
    </w:p>
    <w:p w14:paraId="74798330" w14:textId="77777777" w:rsidR="00A5110B" w:rsidRPr="00273EAE" w:rsidRDefault="00A5110B" w:rsidP="00273EA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7" w:name="bookmark7"/>
      <w:r w:rsidRPr="00FF0C0C">
        <w:rPr>
          <w:rStyle w:val="MSGENFONTSTYLENAMETEMPLATEROLELEVELMSGENFONTSTYLENAMEBYROLEHEADING5"/>
          <w:b/>
          <w:bCs/>
          <w:color w:val="000000"/>
          <w:sz w:val="21"/>
          <w:szCs w:val="21"/>
        </w:rPr>
        <w:t>Betriebserlaubnis</w:t>
      </w:r>
      <w:bookmarkEnd w:id="7"/>
    </w:p>
    <w:p w14:paraId="74AACD5B" w14:textId="77777777" w:rsidR="00A5110B" w:rsidRPr="00FE4234" w:rsidRDefault="00A5110B" w:rsidP="00FE423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Die Einrichtung hat derzeit laut Betriebserlaubnis</w:t>
      </w:r>
    </w:p>
    <w:p w14:paraId="57952540" w14:textId="2FCC4EF2" w:rsidR="00A5110B" w:rsidRPr="00FE4234" w:rsidRDefault="00A5110B" w:rsidP="00FE423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50 Kindergartenplätz</w:t>
      </w:r>
      <w:r w:rsidR="00F50E03">
        <w:rPr>
          <w:rStyle w:val="MSGENFONTSTYLENAMETEMPLATEROLEMSGENFONTSTYLENAMEBYROLETEXT"/>
          <w:color w:val="000000"/>
          <w:sz w:val="21"/>
          <w:szCs w:val="21"/>
        </w:rPr>
        <w:t xml:space="preserve">e und </w:t>
      </w:r>
      <w:r w:rsidR="005F63C6">
        <w:rPr>
          <w:rStyle w:val="MSGENFONTSTYLENAMETEMPLATEROLEMSGENFONTSTYLENAMEBYROLETEXT"/>
          <w:color w:val="000000"/>
          <w:sz w:val="21"/>
          <w:szCs w:val="21"/>
        </w:rPr>
        <w:t>2</w:t>
      </w:r>
      <w:r w:rsidRPr="00FF0C0C">
        <w:rPr>
          <w:rStyle w:val="MSGENFONTSTYLENAMETEMPLATEROLEMSGENFONTSTYLENAMEBYROLETEXT"/>
          <w:color w:val="000000"/>
          <w:sz w:val="21"/>
          <w:szCs w:val="21"/>
        </w:rPr>
        <w:t>4 Krippenplätze</w:t>
      </w:r>
      <w:r w:rsidR="00F50E03">
        <w:rPr>
          <w:rStyle w:val="MSGENFONTSTYLENAMETEMPLATEROLEMSGENFONTSTYLENAMEBYROLETEXT"/>
          <w:color w:val="000000"/>
          <w:sz w:val="21"/>
          <w:szCs w:val="21"/>
        </w:rPr>
        <w:t xml:space="preserve"> (Befristet noch dazu 20 </w:t>
      </w:r>
      <w:proofErr w:type="spellStart"/>
      <w:r w:rsidR="00F50E03">
        <w:rPr>
          <w:rStyle w:val="MSGENFONTSTYLENAMETEMPLATEROLEMSGENFONTSTYLENAMEBYROLETEXT"/>
          <w:color w:val="000000"/>
          <w:sz w:val="21"/>
          <w:szCs w:val="21"/>
        </w:rPr>
        <w:t>Kigaplätze</w:t>
      </w:r>
      <w:proofErr w:type="spellEnd"/>
      <w:r w:rsidR="00F50E03">
        <w:rPr>
          <w:rStyle w:val="MSGENFONTSTYLENAMETEMPLATEROLEMSGENFONTSTYLENAMEBYROLETEXT"/>
          <w:color w:val="000000"/>
          <w:sz w:val="21"/>
          <w:szCs w:val="21"/>
        </w:rPr>
        <w:t>)</w:t>
      </w:r>
      <w:r w:rsidRPr="00FF0C0C">
        <w:rPr>
          <w:rStyle w:val="MSGENFONTSTYLENAMETEMPLATEROLEMSGENFONTSTYLENAMEBYROLETEXT"/>
          <w:color w:val="000000"/>
          <w:sz w:val="21"/>
          <w:szCs w:val="21"/>
        </w:rPr>
        <w:t xml:space="preserve"> </w:t>
      </w:r>
    </w:p>
    <w:p w14:paraId="1D635BF2" w14:textId="77777777" w:rsidR="005F63C6" w:rsidRDefault="00A5110B" w:rsidP="00FE423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 xml:space="preserve">Unser Haus für Kinder umfasst derzeit </w:t>
      </w:r>
      <w:r w:rsidR="005F63C6">
        <w:rPr>
          <w:rStyle w:val="MSGENFONTSTYLENAMETEMPLATEROLEMSGENFONTSTYLENAMEBYROLETEXT"/>
          <w:color w:val="000000"/>
          <w:sz w:val="21"/>
          <w:szCs w:val="21"/>
        </w:rPr>
        <w:t xml:space="preserve">5 </w:t>
      </w:r>
      <w:r w:rsidRPr="00FF0C0C">
        <w:rPr>
          <w:rStyle w:val="MSGENFONTSTYLENAMETEMPLATEROLEMSGENFONTSTYLENAMEBYROLETEXT"/>
          <w:color w:val="000000"/>
          <w:sz w:val="21"/>
          <w:szCs w:val="21"/>
        </w:rPr>
        <w:t xml:space="preserve">Gruppen, davon </w:t>
      </w:r>
      <w:r w:rsidR="005F63C6">
        <w:rPr>
          <w:rStyle w:val="MSGENFONTSTYLENAMETEMPLATEROLEMSGENFONTSTYLENAMEBYROLETEXT"/>
          <w:color w:val="000000"/>
          <w:sz w:val="21"/>
          <w:szCs w:val="21"/>
        </w:rPr>
        <w:t>3</w:t>
      </w:r>
      <w:r w:rsidRPr="00FF0C0C">
        <w:rPr>
          <w:rStyle w:val="MSGENFONTSTYLENAMETEMPLATEROLEMSGENFONTSTYLENAMEBYROLETEXT"/>
          <w:color w:val="000000"/>
          <w:sz w:val="21"/>
          <w:szCs w:val="21"/>
        </w:rPr>
        <w:t xml:space="preserve"> Regelgruppen und </w:t>
      </w:r>
    </w:p>
    <w:p w14:paraId="0FC2F892" w14:textId="54F02FB7" w:rsidR="00A5110B" w:rsidRPr="00FE4234" w:rsidRDefault="005F63C6" w:rsidP="005F63C6">
      <w:pPr>
        <w:pStyle w:val="MSGENFONTSTYLENAMETEMPLATEROLEMSGENFONTSTYLENAMEBYROLETEXT1"/>
        <w:shd w:val="clear" w:color="auto" w:fill="auto"/>
        <w:spacing w:before="0" w:after="120"/>
        <w:ind w:right="23"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2 </w:t>
      </w:r>
      <w:r w:rsidR="00A5110B" w:rsidRPr="00FF0C0C">
        <w:rPr>
          <w:rStyle w:val="MSGENFONTSTYLENAMETEMPLATEROLEMSGENFONTSTYLENAMEBYROLETEXT"/>
          <w:color w:val="000000"/>
          <w:sz w:val="21"/>
          <w:szCs w:val="21"/>
        </w:rPr>
        <w:t>Krippengruppen.</w:t>
      </w:r>
      <w:r w:rsidR="00F50E03">
        <w:rPr>
          <w:rStyle w:val="MSGENFONTSTYLENAMETEMPLATEROLEMSGENFONTSTYLENAMEBYROLETEXT"/>
          <w:color w:val="000000"/>
          <w:sz w:val="21"/>
          <w:szCs w:val="21"/>
        </w:rPr>
        <w:t xml:space="preserve"> </w:t>
      </w:r>
    </w:p>
    <w:p w14:paraId="45C6B73B" w14:textId="53A1C650" w:rsidR="00A5110B" w:rsidRPr="00FE4234" w:rsidRDefault="00A5110B" w:rsidP="00FE423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F0C0C">
        <w:rPr>
          <w:rStyle w:val="MSGENFONTSTYLENAMETEMPLATEROLEMSGENFONTSTYLENAMEBYROLETEXT"/>
          <w:color w:val="000000"/>
          <w:sz w:val="21"/>
          <w:szCs w:val="21"/>
        </w:rPr>
        <w:t>Die Regelgruppe</w:t>
      </w:r>
      <w:r w:rsidR="00F50E03">
        <w:rPr>
          <w:rStyle w:val="MSGENFONTSTYLENAMETEMPLATEROLEMSGENFONTSTYLENAMEBYROLETEXT"/>
          <w:color w:val="000000"/>
          <w:sz w:val="21"/>
          <w:szCs w:val="21"/>
        </w:rPr>
        <w:t>n</w:t>
      </w:r>
      <w:r w:rsidRPr="00FF0C0C">
        <w:rPr>
          <w:rStyle w:val="MSGENFONTSTYLENAMETEMPLATEROLEMSGENFONTSTYLENAMEBYROLETEXT"/>
          <w:color w:val="000000"/>
          <w:sz w:val="21"/>
          <w:szCs w:val="21"/>
        </w:rPr>
        <w:t xml:space="preserve"> besuchen Kinder von </w:t>
      </w:r>
      <w:r w:rsidR="005F63C6">
        <w:rPr>
          <w:rStyle w:val="MSGENFONTSTYLENAMETEMPLATEROLEMSGENFONTSTYLENAMEBYROLETEXT"/>
          <w:color w:val="000000"/>
          <w:sz w:val="21"/>
          <w:szCs w:val="21"/>
        </w:rPr>
        <w:t>2,6</w:t>
      </w:r>
      <w:r w:rsidRPr="00FF0C0C">
        <w:rPr>
          <w:rStyle w:val="MSGENFONTSTYLENAMETEMPLATEROLEMSGENFONTSTYLENAMEBYROLETEXT"/>
          <w:color w:val="000000"/>
          <w:sz w:val="21"/>
          <w:szCs w:val="21"/>
        </w:rPr>
        <w:t xml:space="preserve"> -</w:t>
      </w:r>
      <w:r w:rsidR="005F63C6">
        <w:rPr>
          <w:rStyle w:val="MSGENFONTSTYLENAMETEMPLATEROLEMSGENFONTSTYLENAMEBYROLETEXT"/>
          <w:color w:val="000000"/>
          <w:sz w:val="21"/>
          <w:szCs w:val="21"/>
        </w:rPr>
        <w:t>7</w:t>
      </w:r>
      <w:r w:rsidRPr="00FF0C0C">
        <w:rPr>
          <w:rStyle w:val="MSGENFONTSTYLENAMETEMPLATEROLEMSGENFONTSTYLENAMEBYROLETEXT"/>
          <w:color w:val="000000"/>
          <w:sz w:val="21"/>
          <w:szCs w:val="21"/>
        </w:rPr>
        <w:t xml:space="preserve"> Jahren, die Krippengruppe</w:t>
      </w:r>
      <w:r w:rsidR="00F50E03">
        <w:rPr>
          <w:rStyle w:val="MSGENFONTSTYLENAMETEMPLATEROLEMSGENFONTSTYLENAMEBYROLETEXT"/>
          <w:color w:val="000000"/>
          <w:sz w:val="21"/>
          <w:szCs w:val="21"/>
        </w:rPr>
        <w:t>n</w:t>
      </w:r>
      <w:r w:rsidRPr="00FF0C0C">
        <w:rPr>
          <w:rStyle w:val="MSGENFONTSTYLENAMETEMPLATEROLEMSGENFONTSTYLENAMEBYROLETEXT"/>
          <w:color w:val="000000"/>
          <w:sz w:val="21"/>
          <w:szCs w:val="21"/>
        </w:rPr>
        <w:t xml:space="preserve"> Kinder </w:t>
      </w:r>
      <w:r w:rsidR="00386ACD">
        <w:rPr>
          <w:rStyle w:val="MSGENFONTSTYLENAMETEMPLATEROLEMSGENFONTSTYLENAMEBYROLETEXT"/>
          <w:color w:val="000000"/>
          <w:sz w:val="21"/>
          <w:szCs w:val="21"/>
        </w:rPr>
        <w:br/>
      </w:r>
      <w:r w:rsidRPr="00FF0C0C">
        <w:rPr>
          <w:rStyle w:val="MSGENFONTSTYLENAMETEMPLATEROLEMSGENFONTSTYLENAMEBYROLETEXT"/>
          <w:color w:val="000000"/>
          <w:sz w:val="21"/>
          <w:szCs w:val="21"/>
        </w:rPr>
        <w:t xml:space="preserve">von 1 </w:t>
      </w:r>
      <w:r w:rsidR="005F63C6">
        <w:rPr>
          <w:rStyle w:val="MSGENFONTSTYLENAMETEMPLATEROLEMSGENFONTSTYLENAMEBYROLETEXT"/>
          <w:color w:val="000000"/>
          <w:sz w:val="21"/>
          <w:szCs w:val="21"/>
        </w:rPr>
        <w:t>–</w:t>
      </w:r>
      <w:r w:rsidRPr="00FF0C0C">
        <w:rPr>
          <w:rStyle w:val="MSGENFONTSTYLENAMETEMPLATEROLEMSGENFONTSTYLENAMEBYROLETEXT"/>
          <w:color w:val="000000"/>
          <w:sz w:val="21"/>
          <w:szCs w:val="21"/>
        </w:rPr>
        <w:t xml:space="preserve"> </w:t>
      </w:r>
      <w:r w:rsidR="005F63C6">
        <w:rPr>
          <w:rStyle w:val="MSGENFONTSTYLENAMETEMPLATEROLEMSGENFONTSTYLENAMEBYROLETEXT"/>
          <w:color w:val="000000"/>
          <w:sz w:val="21"/>
          <w:szCs w:val="21"/>
        </w:rPr>
        <w:t>2,6/</w:t>
      </w:r>
      <w:r w:rsidRPr="00FF0C0C">
        <w:rPr>
          <w:rStyle w:val="MSGENFONTSTYLENAMETEMPLATEROLEMSGENFONTSTYLENAMEBYROLETEXT"/>
          <w:color w:val="000000"/>
          <w:sz w:val="21"/>
          <w:szCs w:val="21"/>
        </w:rPr>
        <w:t>3 Jahren.</w:t>
      </w:r>
      <w:r w:rsidRPr="00FE4234">
        <w:rPr>
          <w:rStyle w:val="MSGENFONTSTYLENAMETEMPLATEROLEMSGENFONTSTYLENAMEBYROLETEXT"/>
          <w:color w:val="000000"/>
          <w:sz w:val="21"/>
          <w:szCs w:val="21"/>
        </w:rPr>
        <w:br w:type="page"/>
      </w:r>
    </w:p>
    <w:p w14:paraId="73702321" w14:textId="77777777" w:rsidR="00BD00B6" w:rsidRPr="00AD56FD" w:rsidRDefault="00BD00B6" w:rsidP="00BD00B6">
      <w:pPr>
        <w:pStyle w:val="MSGENFONTSTYLENAMETEMPLATEROLELEVELMSGENFONTSTYLENAMEBYROLEHEADING51"/>
        <w:keepNext/>
        <w:keepLines/>
        <w:shd w:val="clear" w:color="auto" w:fill="auto"/>
        <w:spacing w:after="292" w:line="190" w:lineRule="exact"/>
        <w:ind w:left="1500"/>
        <w:rPr>
          <w:sz w:val="21"/>
          <w:szCs w:val="21"/>
        </w:rPr>
      </w:pPr>
      <w:bookmarkStart w:id="8" w:name="bookmark8"/>
      <w:r w:rsidRPr="00AD56FD">
        <w:rPr>
          <w:rStyle w:val="MSGENFONTSTYLENAMETEMPLATEROLELEVELMSGENFONTSTYLENAMEBYROLEHEADING5"/>
          <w:b/>
          <w:bCs/>
          <w:color w:val="000000"/>
          <w:sz w:val="21"/>
          <w:szCs w:val="21"/>
        </w:rPr>
        <w:lastRenderedPageBreak/>
        <w:t>Kinderhausteam</w:t>
      </w:r>
      <w:bookmarkEnd w:id="8"/>
    </w:p>
    <w:p w14:paraId="30009AE1" w14:textId="49819F5C"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In unserem Kinderhausteam arbeiten pädagogische Fachkräfte und pädagogische Ergänzungskräfte zusammen.</w:t>
      </w:r>
      <w:r w:rsidR="00580A8F">
        <w:rPr>
          <w:rStyle w:val="MSGENFONTSTYLENAMETEMPLATEROLEMSGENFONTSTYLENAMEBYROLETEXT"/>
          <w:color w:val="000000"/>
          <w:sz w:val="21"/>
          <w:szCs w:val="21"/>
        </w:rPr>
        <w:t xml:space="preserve"> </w:t>
      </w:r>
      <w:r w:rsidRPr="00AD56FD">
        <w:rPr>
          <w:rStyle w:val="MSGENFONTSTYLENAMETEMPLATEROLEMSGENFONTSTYLENAMEBYROLETEXT"/>
          <w:color w:val="000000"/>
          <w:sz w:val="21"/>
          <w:szCs w:val="21"/>
        </w:rPr>
        <w:t>Eine Erzieherpraktikantin unterstützt das Team</w:t>
      </w:r>
      <w:r w:rsidR="00580A8F">
        <w:rPr>
          <w:rStyle w:val="MSGENFONTSTYLENAMETEMPLATEROLEMSGENFONTSTYLENAMEBYROLETEXT"/>
          <w:color w:val="000000"/>
          <w:sz w:val="21"/>
          <w:szCs w:val="21"/>
        </w:rPr>
        <w:t>, sowie Integrationshelferinnen,</w:t>
      </w:r>
      <w:r w:rsidR="005279A9">
        <w:rPr>
          <w:rStyle w:val="MSGENFONTSTYLENAMETEMPLATEROLEMSGENFONTSTYLENAMEBYROLETEXT"/>
          <w:color w:val="000000"/>
          <w:sz w:val="21"/>
          <w:szCs w:val="21"/>
        </w:rPr>
        <w:t xml:space="preserve"> </w:t>
      </w:r>
      <w:r w:rsidR="00580A8F">
        <w:rPr>
          <w:rStyle w:val="MSGENFONTSTYLENAMETEMPLATEROLEMSGENFONTSTYLENAMEBYROLETEXT"/>
          <w:color w:val="000000"/>
          <w:sz w:val="21"/>
          <w:szCs w:val="21"/>
        </w:rPr>
        <w:t>die Kinder mit besonderen Bedürfnissen begleiten.</w:t>
      </w:r>
    </w:p>
    <w:p w14:paraId="2242872D"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Jedes Teammitglied bringt seine besonderen Fähigkeiten und Ressourcen in die pädagogische Arbeit mit ein, sodass ein multiprofessionelles Team entsteht.</w:t>
      </w:r>
    </w:p>
    <w:p w14:paraId="6D48903A" w14:textId="476BBF69" w:rsidR="00BD00B6" w:rsidRPr="00AD56FD" w:rsidRDefault="00BD00B6" w:rsidP="00BD00B6">
      <w:pPr>
        <w:pStyle w:val="MSGENFONTSTYLENAMETEMPLATEROLEMSGENFONTSTYLENAMEBYROLETEXT1"/>
        <w:shd w:val="clear" w:color="auto" w:fill="auto"/>
        <w:spacing w:before="0" w:after="642" w:line="317" w:lineRule="exact"/>
        <w:ind w:left="20" w:right="240" w:firstLine="0"/>
        <w:jc w:val="left"/>
        <w:rPr>
          <w:sz w:val="21"/>
          <w:szCs w:val="21"/>
        </w:rPr>
      </w:pPr>
      <w:r w:rsidRPr="00AD56FD">
        <w:rPr>
          <w:rStyle w:val="MSGENFONTSTYLENAMETEMPLATEROLEMSGENFONTSTYLENAMEBYROLETEXT"/>
          <w:color w:val="000000"/>
          <w:sz w:val="21"/>
          <w:szCs w:val="21"/>
        </w:rPr>
        <w:t>Zwei Reinigungskräfte, ein Hausmeister</w:t>
      </w:r>
      <w:r w:rsidR="00F50E03">
        <w:rPr>
          <w:rStyle w:val="MSGENFONTSTYLENAMETEMPLATEROLEMSGENFONTSTYLENAMEBYROLETEXT"/>
          <w:color w:val="000000"/>
          <w:sz w:val="21"/>
          <w:szCs w:val="21"/>
        </w:rPr>
        <w:t>/</w:t>
      </w:r>
      <w:r w:rsidRPr="00AD56FD">
        <w:rPr>
          <w:rStyle w:val="MSGENFONTSTYLENAMETEMPLATEROLEMSGENFONTSTYLENAMEBYROLETEXT"/>
          <w:color w:val="000000"/>
          <w:sz w:val="21"/>
          <w:szCs w:val="21"/>
        </w:rPr>
        <w:t xml:space="preserve"> Gärtner kümmern sich stundenweise um die Pflege, Sauberkeit und Instandhaltung des Kinderhauses.</w:t>
      </w:r>
    </w:p>
    <w:p w14:paraId="13D1FAD5" w14:textId="77777777" w:rsidR="00BD00B6" w:rsidRPr="00AD56FD" w:rsidRDefault="00BD00B6" w:rsidP="00BD00B6">
      <w:pPr>
        <w:pStyle w:val="MSGENFONTSTYLENAMETEMPLATEROLELEVELMSGENFONTSTYLENAMEBYROLEHEADING51"/>
        <w:keepNext/>
        <w:keepLines/>
        <w:shd w:val="clear" w:color="auto" w:fill="auto"/>
        <w:spacing w:after="295" w:line="190" w:lineRule="exact"/>
        <w:ind w:left="1500"/>
        <w:rPr>
          <w:sz w:val="21"/>
          <w:szCs w:val="21"/>
        </w:rPr>
      </w:pPr>
      <w:bookmarkStart w:id="9" w:name="bookmark9"/>
      <w:r w:rsidRPr="00AD56FD">
        <w:rPr>
          <w:rStyle w:val="MSGENFONTSTYLENAMETEMPLATEROLELEVELMSGENFONTSTYLENAMEBYROLEHEADING5"/>
          <w:b/>
          <w:bCs/>
          <w:color w:val="000000"/>
          <w:sz w:val="21"/>
          <w:szCs w:val="21"/>
        </w:rPr>
        <w:t>Schließzeiten</w:t>
      </w:r>
      <w:bookmarkEnd w:id="9"/>
    </w:p>
    <w:p w14:paraId="7990774C"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Das Kinderhaus hat im August 3 Wochen geschlossen. An Weihnachten machen wir 2 Wochen Verschnaufpause. An Brückentagen, Betriebsausflug oder anderen Anlässen wird rechtzeitig die Schließung bekannt gegeben.</w:t>
      </w:r>
    </w:p>
    <w:p w14:paraId="363D881C"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Haftungsausschluss:</w:t>
      </w:r>
    </w:p>
    <w:p w14:paraId="719B6A6B"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Die geplanten Schließzeiten (vgl. Ziffer 5.1 und 5.2 der Ordnung für Tageseinrichtungen in evangelischer Trägerschaft / Anlage 1) sowie Schließungen von weniger als einem Monat (nach Ziffer 5.3 der o.g. Ordnung) führen nicht zur Minderung oder zum Wegfall des Elternbeitrags.</w:t>
      </w:r>
    </w:p>
    <w:p w14:paraId="724E7950" w14:textId="77777777" w:rsidR="00BD00B6" w:rsidRPr="0000723A"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Der Träger ist bemüht, die Eltern frühestmöglich zu informieren und bei der Suche nach anderen Tageseinrichtungen behilflich zu sein.</w:t>
      </w:r>
    </w:p>
    <w:p w14:paraId="4790E860" w14:textId="77777777" w:rsidR="00BD00B6" w:rsidRPr="00AD56FD" w:rsidRDefault="00BD00B6" w:rsidP="0000723A">
      <w:pPr>
        <w:pStyle w:val="MSGENFONTSTYLENAMETEMPLATEROLEMSGENFONTSTYLENAMEBYROLETEXT1"/>
        <w:shd w:val="clear" w:color="auto" w:fill="auto"/>
        <w:spacing w:before="0" w:after="919"/>
        <w:ind w:left="1503"/>
        <w:jc w:val="left"/>
        <w:rPr>
          <w:sz w:val="21"/>
          <w:szCs w:val="21"/>
        </w:rPr>
      </w:pPr>
      <w:r w:rsidRPr="00AD56FD">
        <w:rPr>
          <w:rStyle w:val="MSGENFONTSTYLENAMETEMPLATEROLEMSGENFONTSTYLENAMEBYROLETEXT"/>
          <w:color w:val="000000"/>
          <w:sz w:val="21"/>
          <w:szCs w:val="21"/>
        </w:rPr>
        <w:t>Ein weitergehender Schadensersatzanspruch ist ausgeschlossen.</w:t>
      </w:r>
    </w:p>
    <w:p w14:paraId="1D2F7D86" w14:textId="77777777" w:rsidR="00BD00B6" w:rsidRPr="00273EAE" w:rsidRDefault="00273EAE" w:rsidP="00273EAE">
      <w:pPr>
        <w:pStyle w:val="MSGENFONTSTYLENAMETEMPLATEROLELEVELMSGENFONTSTYLENAMEBYROLEHEADING51"/>
        <w:keepNext/>
        <w:keepLines/>
        <w:shd w:val="clear" w:color="auto" w:fill="auto"/>
        <w:spacing w:after="295" w:line="190" w:lineRule="exact"/>
        <w:ind w:firstLine="0"/>
        <w:rPr>
          <w:rStyle w:val="MSGENFONTSTYLENAMETEMPLATEROLELEVELMSGENFONTSTYLENAMEBYROLEHEADING5"/>
          <w:b/>
          <w:bCs/>
          <w:color w:val="000000"/>
          <w:sz w:val="21"/>
          <w:szCs w:val="21"/>
        </w:rPr>
      </w:pPr>
      <w:bookmarkStart w:id="10" w:name="bookmark10"/>
      <w:r>
        <w:rPr>
          <w:rStyle w:val="MSGENFONTSTYLENAMETEMPLATEROLELEVELMSGENFONTSTYLENAMEBYROLEHEADING5"/>
          <w:b/>
          <w:bCs/>
          <w:color w:val="000000"/>
          <w:sz w:val="21"/>
          <w:szCs w:val="21"/>
        </w:rPr>
        <w:t>Ö</w:t>
      </w:r>
      <w:r w:rsidR="00BD00B6" w:rsidRPr="00AD56FD">
        <w:rPr>
          <w:rStyle w:val="MSGENFONTSTYLENAMETEMPLATEROLELEVELMSGENFONTSTYLENAMEBYROLEHEADING5"/>
          <w:b/>
          <w:bCs/>
          <w:color w:val="000000"/>
          <w:sz w:val="21"/>
          <w:szCs w:val="21"/>
        </w:rPr>
        <w:t>ffnungszeiten</w:t>
      </w:r>
      <w:bookmarkEnd w:id="10"/>
    </w:p>
    <w:p w14:paraId="41EF3E91" w14:textId="77777777" w:rsidR="00BD00B6" w:rsidRPr="00376979" w:rsidRDefault="00BD00B6" w:rsidP="007D3380">
      <w:pPr>
        <w:pStyle w:val="MSGENFONTSTYLENAMETEMPLATEROLEMSGENFONTSTYLENAMEBYROLETEXT1"/>
        <w:shd w:val="clear" w:color="auto" w:fill="auto"/>
        <w:tabs>
          <w:tab w:val="left" w:pos="3402"/>
        </w:tabs>
        <w:spacing w:before="0" w:line="475" w:lineRule="exact"/>
        <w:ind w:left="1276" w:right="240" w:hanging="1256"/>
        <w:jc w:val="left"/>
        <w:rPr>
          <w:color w:val="000000"/>
          <w:sz w:val="21"/>
          <w:szCs w:val="21"/>
          <w:shd w:val="clear" w:color="auto" w:fill="FFFFFF"/>
        </w:rPr>
      </w:pPr>
      <w:r w:rsidRPr="00AD56FD">
        <w:rPr>
          <w:rStyle w:val="MSGENFONTSTYLENAMETEMPLATEROLEMSGENFONTSTYLENAMEBYROLETEXT"/>
          <w:color w:val="000000"/>
          <w:sz w:val="21"/>
          <w:szCs w:val="21"/>
        </w:rPr>
        <w:t xml:space="preserve">Kindergarten: Montag - Donnerstag 7.15 Uhr bis 16.30 Uhr </w:t>
      </w:r>
      <w:r w:rsidR="00376979">
        <w:rPr>
          <w:rStyle w:val="MSGENFONTSTYLENAMETEMPLATEROLEMSGENFONTSTYLENAMEBYROLETEXT"/>
          <w:color w:val="000000"/>
          <w:sz w:val="21"/>
          <w:szCs w:val="21"/>
        </w:rPr>
        <w:br/>
      </w:r>
      <w:r w:rsidR="00187AAE">
        <w:rPr>
          <w:rStyle w:val="MSGENFONTSTYLENAMETEMPLATEROLEMSGENFONTSTYLENAMEBYROLETEXT"/>
          <w:color w:val="000000"/>
          <w:sz w:val="21"/>
          <w:szCs w:val="21"/>
        </w:rPr>
        <w:t xml:space="preserve"> </w:t>
      </w:r>
      <w:r w:rsidRPr="00AD56FD">
        <w:rPr>
          <w:rStyle w:val="MSGENFONTSTYLENAMETEMPLATEROLEMSGENFONTSTYLENAMEBYROLETEXT"/>
          <w:color w:val="000000"/>
          <w:sz w:val="21"/>
          <w:szCs w:val="21"/>
        </w:rPr>
        <w:t>Freitag</w:t>
      </w:r>
      <w:r w:rsidR="007D3380">
        <w:rPr>
          <w:rStyle w:val="MSGENFONTSTYLENAMETEMPLATEROLEMSGENFONTSTYLENAMEBYROLETEXT"/>
          <w:color w:val="000000"/>
          <w:sz w:val="21"/>
          <w:szCs w:val="21"/>
        </w:rPr>
        <w:tab/>
        <w:t>7</w:t>
      </w:r>
      <w:r w:rsidRPr="00AD56FD">
        <w:rPr>
          <w:rStyle w:val="MSGENFONTSTYLENAMETEMPLATEROLEMSGENFONTSTYLENAMEBYROLETEXT"/>
          <w:color w:val="000000"/>
          <w:sz w:val="21"/>
          <w:szCs w:val="21"/>
        </w:rPr>
        <w:t>.15 Uhr bis 15.00 Uhr</w:t>
      </w:r>
    </w:p>
    <w:p w14:paraId="1240260F" w14:textId="77777777" w:rsidR="00BD00B6" w:rsidRPr="00AD56FD" w:rsidRDefault="00BD00B6" w:rsidP="007D3380">
      <w:pPr>
        <w:pStyle w:val="MSGENFONTSTYLENAMETEMPLATEROLEMSGENFONTSTYLENAMEBYROLETEXT1"/>
        <w:shd w:val="clear" w:color="auto" w:fill="auto"/>
        <w:tabs>
          <w:tab w:val="left" w:pos="3402"/>
        </w:tabs>
        <w:spacing w:before="0" w:line="475" w:lineRule="exact"/>
        <w:ind w:left="1276" w:hanging="1256"/>
        <w:jc w:val="left"/>
        <w:rPr>
          <w:sz w:val="21"/>
          <w:szCs w:val="21"/>
        </w:rPr>
      </w:pPr>
      <w:r w:rsidRPr="00AD56FD">
        <w:rPr>
          <w:rStyle w:val="MSGENFONTSTYLENAMETEMPLATEROLEMSGENFONTSTYLENAMEBYROLETEXT"/>
          <w:color w:val="000000"/>
          <w:sz w:val="21"/>
          <w:szCs w:val="21"/>
        </w:rPr>
        <w:t xml:space="preserve">Krippe: Montag </w:t>
      </w:r>
      <w:r w:rsidR="0083581F">
        <w:rPr>
          <w:rStyle w:val="MSGENFONTSTYLENAMETEMPLATEROLEMSGENFONTSTYLENAMEBYROLETEXT"/>
          <w:color w:val="000000"/>
          <w:sz w:val="21"/>
          <w:szCs w:val="21"/>
        </w:rPr>
        <w:t>–</w:t>
      </w:r>
      <w:r w:rsidRPr="00AD56FD">
        <w:rPr>
          <w:rStyle w:val="MSGENFONTSTYLENAMETEMPLATEROLEMSGENFONTSTYLENAMEBYROLETEXT"/>
          <w:color w:val="000000"/>
          <w:sz w:val="21"/>
          <w:szCs w:val="21"/>
        </w:rPr>
        <w:t xml:space="preserve"> Donnerstag</w:t>
      </w:r>
      <w:r w:rsidR="0083581F">
        <w:rPr>
          <w:rStyle w:val="MSGENFONTSTYLENAMETEMPLATEROLEMSGENFONTSTYLENAMEBYROLETEXT"/>
          <w:color w:val="000000"/>
          <w:sz w:val="21"/>
          <w:szCs w:val="21"/>
        </w:rPr>
        <w:tab/>
      </w:r>
      <w:r w:rsidRPr="00AD56FD">
        <w:rPr>
          <w:rStyle w:val="MSGENFONTSTYLENAMETEMPLATEROLEMSGENFONTSTYLENAMEBYROLETEXT"/>
          <w:color w:val="000000"/>
          <w:sz w:val="21"/>
          <w:szCs w:val="21"/>
        </w:rPr>
        <w:t>7.15 Uhr bis 15.00Uhr</w:t>
      </w:r>
      <w:r w:rsidR="005569BE">
        <w:rPr>
          <w:rStyle w:val="MSGENFONTSTYLENAMETEMPLATEROLEMSGENFONTSTYLENAMEBYROLETEXT"/>
          <w:color w:val="000000"/>
          <w:sz w:val="21"/>
          <w:szCs w:val="21"/>
        </w:rPr>
        <w:br/>
        <w:t xml:space="preserve"> </w:t>
      </w:r>
      <w:r w:rsidRPr="00AD56FD">
        <w:rPr>
          <w:rStyle w:val="MSGENFONTSTYLENAMETEMPLATEROLEMSGENFONTSTYLENAMEBYROLETEXT"/>
          <w:color w:val="000000"/>
          <w:sz w:val="21"/>
          <w:szCs w:val="21"/>
        </w:rPr>
        <w:t>Freitag</w:t>
      </w:r>
      <w:r w:rsidR="005569BE">
        <w:rPr>
          <w:rStyle w:val="MSGENFONTSTYLENAMETEMPLATEROLEMSGENFONTSTYLENAMEBYROLETEXT"/>
          <w:color w:val="000000"/>
          <w:sz w:val="21"/>
          <w:szCs w:val="21"/>
        </w:rPr>
        <w:tab/>
      </w:r>
      <w:r w:rsidRPr="00AD56FD">
        <w:rPr>
          <w:rStyle w:val="MSGENFONTSTYLENAMETEMPLATEROLEMSGENFONTSTYLENAMEBYROLETEXT"/>
          <w:color w:val="000000"/>
          <w:sz w:val="21"/>
          <w:szCs w:val="21"/>
        </w:rPr>
        <w:t>7.15 Uhr bis 15.00 Uhr</w:t>
      </w:r>
    </w:p>
    <w:p w14:paraId="4200B7B5" w14:textId="0041BC37" w:rsidR="00C0440E" w:rsidRDefault="00BD00B6" w:rsidP="004F542C">
      <w:pPr>
        <w:pStyle w:val="MSGENFONTSTYLENAMETEMPLATEROLEMSGENFONTSTYLENAMEBYROLETEXT1"/>
        <w:shd w:val="clear" w:color="auto" w:fill="auto"/>
        <w:tabs>
          <w:tab w:val="left" w:pos="3686"/>
          <w:tab w:val="left" w:pos="3783"/>
        </w:tabs>
        <w:spacing w:before="0" w:line="475" w:lineRule="exact"/>
        <w:ind w:left="3261" w:hanging="3241"/>
        <w:jc w:val="left"/>
        <w:rPr>
          <w:sz w:val="21"/>
          <w:szCs w:val="21"/>
        </w:rPr>
      </w:pPr>
      <w:r w:rsidRPr="00AD56FD">
        <w:rPr>
          <w:rStyle w:val="MSGENFONTSTYLENAMETEMPLATEROLEMSGENFONTSTYLENAMEBYROLETEXTMSGENFONTSTYLEMODIFERBOLD"/>
          <w:color w:val="000000"/>
          <w:sz w:val="21"/>
          <w:szCs w:val="21"/>
        </w:rPr>
        <w:t>Abholzeiten:</w:t>
      </w:r>
      <w:r w:rsidR="00002404">
        <w:rPr>
          <w:rStyle w:val="MSGENFONTSTYLENAMETEMPLATEROLEMSGENFONTSTYLENAMEBYROLETEXT"/>
          <w:color w:val="000000"/>
          <w:sz w:val="21"/>
          <w:szCs w:val="21"/>
        </w:rPr>
        <w:tab/>
      </w:r>
      <w:r w:rsidR="00C0440E">
        <w:rPr>
          <w:rStyle w:val="MSGENFONTSTYLENAMETEMPLATEROLEMSGENFONTSTYLENAMEBYROLETEXT"/>
          <w:color w:val="000000"/>
          <w:sz w:val="21"/>
          <w:szCs w:val="21"/>
        </w:rPr>
        <w:t xml:space="preserve"> </w:t>
      </w:r>
      <w:r w:rsidRPr="00AD56FD">
        <w:rPr>
          <w:rStyle w:val="MSGENFONTSTYLENAMETEMPLATEROLEMSGENFONTSTYLENAMEBYROLETEXT"/>
          <w:color w:val="000000"/>
          <w:sz w:val="21"/>
          <w:szCs w:val="21"/>
        </w:rPr>
        <w:t>12.30 Uhr bis 13 Uhr</w:t>
      </w:r>
    </w:p>
    <w:p w14:paraId="309485AE" w14:textId="77777777" w:rsidR="00BD00B6" w:rsidRDefault="00C0440E" w:rsidP="004F542C">
      <w:pPr>
        <w:pStyle w:val="MSGENFONTSTYLENAMETEMPLATEROLEMSGENFONTSTYLENAMEBYROLETEXT1"/>
        <w:shd w:val="clear" w:color="auto" w:fill="auto"/>
        <w:tabs>
          <w:tab w:val="left" w:pos="3686"/>
          <w:tab w:val="left" w:pos="3783"/>
        </w:tabs>
        <w:spacing w:before="0" w:line="475" w:lineRule="exact"/>
        <w:ind w:left="3261" w:hanging="3241"/>
        <w:jc w:val="left"/>
        <w:rPr>
          <w:rStyle w:val="MSGENFONTSTYLENAMETEMPLATEROLEMSGENFONTSTYLENAMEBYROLETEXT"/>
          <w:color w:val="000000"/>
          <w:sz w:val="21"/>
          <w:szCs w:val="21"/>
        </w:rPr>
      </w:pPr>
      <w:r>
        <w:rPr>
          <w:rStyle w:val="MSGENFONTSTYLENAMETEMPLATEROLEMSGENFONTSTYLENAMEBYROLETEXTMSGENFONTSTYLEMODIFERBOLD"/>
          <w:color w:val="000000"/>
          <w:sz w:val="21"/>
          <w:szCs w:val="21"/>
        </w:rPr>
        <w:t xml:space="preserve">                                                 </w:t>
      </w:r>
      <w:r>
        <w:rPr>
          <w:rStyle w:val="MSGENFONTSTYLENAMETEMPLATEROLEMSGENFONTSTYLENAMEBYROLETEXT"/>
          <w:color w:val="000000"/>
          <w:sz w:val="21"/>
          <w:szCs w:val="21"/>
        </w:rPr>
        <w:t xml:space="preserve">  </w:t>
      </w:r>
      <w:r w:rsidR="00BD00B6" w:rsidRPr="00AD56FD">
        <w:rPr>
          <w:rStyle w:val="MSGENFONTSTYLENAMETEMPLATEROLEMSGENFONTSTYLENAMEBYROLETEXT"/>
          <w:color w:val="000000"/>
          <w:sz w:val="21"/>
          <w:szCs w:val="21"/>
        </w:rPr>
        <w:t>ab 13.45 Uhr bis Ende</w:t>
      </w:r>
    </w:p>
    <w:p w14:paraId="4CD91F67" w14:textId="77777777" w:rsidR="0000723A" w:rsidRPr="00AD56FD" w:rsidRDefault="0000723A" w:rsidP="004F542C">
      <w:pPr>
        <w:pStyle w:val="MSGENFONTSTYLENAMETEMPLATEROLEMSGENFONTSTYLENAMEBYROLETEXT1"/>
        <w:shd w:val="clear" w:color="auto" w:fill="auto"/>
        <w:tabs>
          <w:tab w:val="left" w:pos="3686"/>
          <w:tab w:val="left" w:pos="3783"/>
        </w:tabs>
        <w:spacing w:before="0" w:line="475" w:lineRule="exact"/>
        <w:ind w:left="3261" w:hanging="3241"/>
        <w:jc w:val="left"/>
        <w:rPr>
          <w:sz w:val="21"/>
          <w:szCs w:val="21"/>
        </w:rPr>
      </w:pPr>
    </w:p>
    <w:p w14:paraId="40969F4A" w14:textId="77777777" w:rsidR="00A87010" w:rsidRDefault="00A87010" w:rsidP="0000723A">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bookmarkStart w:id="11" w:name="bookmark11"/>
    </w:p>
    <w:p w14:paraId="6D69B0CC" w14:textId="77777777" w:rsidR="00BD00B6" w:rsidRPr="0000723A" w:rsidRDefault="00BD00B6" w:rsidP="0000723A">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r w:rsidRPr="00AD56FD">
        <w:rPr>
          <w:rStyle w:val="MSGENFONTSTYLENAMETEMPLATEROLELEVELMSGENFONTSTYLENAMEBYROLEHEADING5"/>
          <w:b/>
          <w:bCs/>
          <w:color w:val="000000"/>
          <w:sz w:val="21"/>
          <w:szCs w:val="21"/>
        </w:rPr>
        <w:t>Kernzeit</w:t>
      </w:r>
      <w:bookmarkEnd w:id="11"/>
    </w:p>
    <w:p w14:paraId="0AB076ED" w14:textId="77777777" w:rsidR="00F77D41" w:rsidRPr="00F77D41" w:rsidRDefault="00BD00B6" w:rsidP="0000723A">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AD56FD">
        <w:rPr>
          <w:rStyle w:val="MSGENFONTSTYLENAMETEMPLATEROLEMSGENFONTSTYLENAMEBYROLETEXT"/>
          <w:color w:val="000000"/>
          <w:sz w:val="21"/>
          <w:szCs w:val="21"/>
        </w:rPr>
        <w:t>In der Kernzeit müssen alle Kinder anwesend sein.</w:t>
      </w:r>
      <w:r w:rsidR="00F77D41">
        <w:rPr>
          <w:rStyle w:val="MSGENFONTSTYLENAMETEMPLATEROLEMSGENFONTSTYLENAMEBYROLETEXT"/>
          <w:color w:val="000000"/>
          <w:sz w:val="21"/>
          <w:szCs w:val="21"/>
        </w:rPr>
        <w:t xml:space="preserve"> </w:t>
      </w:r>
      <w:r w:rsidR="00F77D41" w:rsidRPr="005B709C">
        <w:rPr>
          <w:rStyle w:val="MSGENFONTSTYLENAMETEMPLATEROLEMSGENFONTSTYLENAMEBYROLETEXT"/>
          <w:color w:val="000000"/>
          <w:sz w:val="21"/>
          <w:szCs w:val="21"/>
        </w:rPr>
        <w:t>Unsere Kernzeit ist von 8.30 Uhr bis 12.30 Uhr.</w:t>
      </w:r>
    </w:p>
    <w:p w14:paraId="2ECF1C78" w14:textId="77777777" w:rsidR="00BD00B6" w:rsidRPr="00AD56FD" w:rsidRDefault="00BD00B6" w:rsidP="00BD00B6">
      <w:pPr>
        <w:pStyle w:val="MSGENFONTSTYLENAMETEMPLATEROLEMSGENFONTSTYLENAMEBYROLETEXT1"/>
        <w:shd w:val="clear" w:color="auto" w:fill="auto"/>
        <w:spacing w:before="0" w:line="475" w:lineRule="exact"/>
        <w:ind w:left="20" w:firstLine="0"/>
        <w:rPr>
          <w:sz w:val="21"/>
          <w:szCs w:val="21"/>
        </w:rPr>
      </w:pPr>
      <w:r w:rsidRPr="00AD56FD">
        <w:rPr>
          <w:sz w:val="21"/>
          <w:szCs w:val="21"/>
        </w:rPr>
        <w:lastRenderedPageBreak/>
        <w:br w:type="page"/>
      </w:r>
    </w:p>
    <w:p w14:paraId="5A83EE2D" w14:textId="77777777" w:rsidR="005B709C" w:rsidRPr="00DE17E5" w:rsidRDefault="005B709C" w:rsidP="00DE17E5">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12" w:name="bookmark12"/>
      <w:r w:rsidRPr="005B709C">
        <w:rPr>
          <w:rStyle w:val="MSGENFONTSTYLENAMETEMPLATEROLELEVELMSGENFONTSTYLENAMEBYROLEHEADING5"/>
          <w:b/>
          <w:bCs/>
          <w:color w:val="000000"/>
          <w:sz w:val="21"/>
          <w:szCs w:val="21"/>
        </w:rPr>
        <w:lastRenderedPageBreak/>
        <w:t>Mindestbuchungszeiten:</w:t>
      </w:r>
      <w:bookmarkEnd w:id="12"/>
    </w:p>
    <w:p w14:paraId="1255123C" w14:textId="77777777" w:rsidR="005B709C" w:rsidRPr="00DE17E5" w:rsidRDefault="005B709C" w:rsidP="00D926AE">
      <w:pPr>
        <w:pStyle w:val="MSGENFONTSTYLENAMETEMPLATEROLEMSGENFONTSTYLENAMEBYROLETEXT1"/>
        <w:shd w:val="clear" w:color="auto" w:fill="auto"/>
        <w:spacing w:before="0" w:after="120"/>
        <w:ind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Für das Kinderhaus gibt es folgende Mindestbuchungszeit:</w:t>
      </w:r>
    </w:p>
    <w:p w14:paraId="64A95220" w14:textId="77777777" w:rsidR="005B709C" w:rsidRPr="00DE17E5" w:rsidRDefault="005B709C" w:rsidP="00D926AE">
      <w:pPr>
        <w:pStyle w:val="MSGENFONTSTYLENAMETEMPLATEROLEMSGENFONTSTYLENAMEBYROLETEXT1"/>
        <w:shd w:val="clear" w:color="auto" w:fill="auto"/>
        <w:spacing w:before="0" w:after="120"/>
        <w:ind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Unsere Mindestbuchungszeit umfasst die Bring- und Abholzeit sowie die pädagogische Kernzeit, und ist festgelegt auf einen festen Zeitraum von 8.00 Uhr bis 1</w:t>
      </w:r>
      <w:r w:rsidR="00C11ED4">
        <w:rPr>
          <w:rStyle w:val="MSGENFONTSTYLENAMETEMPLATEROLEMSGENFONTSTYLENAMEBYROLETEXT"/>
          <w:color w:val="000000"/>
          <w:sz w:val="21"/>
          <w:szCs w:val="21"/>
        </w:rPr>
        <w:t>3</w:t>
      </w:r>
      <w:r w:rsidRPr="005B709C">
        <w:rPr>
          <w:rStyle w:val="MSGENFONTSTYLENAMETEMPLATEROLEMSGENFONTSTYLENAMEBYROLETEXT"/>
          <w:color w:val="000000"/>
          <w:sz w:val="21"/>
          <w:szCs w:val="21"/>
        </w:rPr>
        <w:t>.</w:t>
      </w:r>
      <w:r w:rsidR="00C11ED4">
        <w:rPr>
          <w:rStyle w:val="MSGENFONTSTYLENAMETEMPLATEROLEMSGENFONTSTYLENAMEBYROLETEXT"/>
          <w:color w:val="000000"/>
          <w:sz w:val="21"/>
          <w:szCs w:val="21"/>
        </w:rPr>
        <w:t>0</w:t>
      </w:r>
      <w:r w:rsidRPr="005B709C">
        <w:rPr>
          <w:rStyle w:val="MSGENFONTSTYLENAMETEMPLATEROLEMSGENFONTSTYLENAMEBYROLETEXT"/>
          <w:color w:val="000000"/>
          <w:sz w:val="21"/>
          <w:szCs w:val="21"/>
        </w:rPr>
        <w:t>0 Uhr.</w:t>
      </w:r>
    </w:p>
    <w:p w14:paraId="4EC076A8" w14:textId="77777777" w:rsidR="005B709C" w:rsidRPr="00DE17E5" w:rsidRDefault="005B709C" w:rsidP="00D926AE">
      <w:pPr>
        <w:pStyle w:val="MSGENFONTSTYLENAMETEMPLATEROLEMSGENFONTSTYLENAMEBYROLETEXT1"/>
        <w:shd w:val="clear" w:color="auto" w:fill="auto"/>
        <w:spacing w:before="0" w:after="919"/>
        <w:ind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 xml:space="preserve">Diese Mindestbuchungszeit </w:t>
      </w:r>
      <w:r w:rsidR="007F2A04">
        <w:rPr>
          <w:rStyle w:val="MSGENFONTSTYLENAMETEMPLATEROLEMSGENFONTSTYLENAMEBYROLETEXT"/>
          <w:color w:val="000000"/>
          <w:sz w:val="21"/>
          <w:szCs w:val="21"/>
        </w:rPr>
        <w:t>20-25 Stunden wöchentlich (</w:t>
      </w:r>
      <w:r w:rsidR="00F4559C">
        <w:rPr>
          <w:rStyle w:val="MSGENFONTSTYLENAMETEMPLATEROLEMSGENFONTSTYLENAMEBYROLETEXT"/>
          <w:color w:val="000000"/>
          <w:sz w:val="21"/>
          <w:szCs w:val="21"/>
        </w:rPr>
        <w:t xml:space="preserve">entspricht </w:t>
      </w:r>
      <w:r w:rsidRPr="005B709C">
        <w:rPr>
          <w:rStyle w:val="MSGENFONTSTYLENAMETEMPLATEROLEMSGENFONTSTYLENAMEBYROLETEXT"/>
          <w:color w:val="000000"/>
          <w:sz w:val="21"/>
          <w:szCs w:val="21"/>
        </w:rPr>
        <w:t>4-5 Stunden täglich</w:t>
      </w:r>
      <w:r w:rsidR="007F2A04">
        <w:rPr>
          <w:rStyle w:val="MSGENFONTSTYLENAMETEMPLATEROLEMSGENFONTSTYLENAMEBYROLETEXT"/>
          <w:color w:val="000000"/>
          <w:sz w:val="21"/>
          <w:szCs w:val="21"/>
        </w:rPr>
        <w:t>)</w:t>
      </w:r>
      <w:r w:rsidRPr="005B709C">
        <w:rPr>
          <w:rStyle w:val="MSGENFONTSTYLENAMETEMPLATEROLEMSGENFONTSTYLENAMEBYROLETEXT"/>
          <w:color w:val="000000"/>
          <w:sz w:val="21"/>
          <w:szCs w:val="21"/>
        </w:rPr>
        <w:t xml:space="preserve"> ist für </w:t>
      </w:r>
      <w:r w:rsidR="00ED5074">
        <w:rPr>
          <w:rStyle w:val="MSGENFONTSTYLENAMETEMPLATEROLEMSGENFONTSTYLENAMEBYROLETEXT"/>
          <w:color w:val="000000"/>
          <w:sz w:val="21"/>
          <w:szCs w:val="21"/>
        </w:rPr>
        <w:t>alle Kinder</w:t>
      </w:r>
      <w:r w:rsidR="007F2A04">
        <w:rPr>
          <w:rStyle w:val="MSGENFONTSTYLENAMETEMPLATEROLEMSGENFONTSTYLENAMEBYROLETEXT"/>
          <w:color w:val="000000"/>
          <w:sz w:val="21"/>
          <w:szCs w:val="21"/>
        </w:rPr>
        <w:t xml:space="preserve"> </w:t>
      </w:r>
      <w:r w:rsidRPr="005B709C">
        <w:rPr>
          <w:rStyle w:val="MSGENFONTSTYLENAMETEMPLATEROLEMSGENFONTSTYLENAMEBYROLETEXT"/>
          <w:color w:val="000000"/>
          <w:sz w:val="21"/>
          <w:szCs w:val="21"/>
        </w:rPr>
        <w:t>zu buchen.</w:t>
      </w:r>
    </w:p>
    <w:p w14:paraId="4894ED7D" w14:textId="77777777" w:rsidR="005B709C" w:rsidRPr="00DE17E5" w:rsidRDefault="005B709C" w:rsidP="00DE17E5">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13" w:name="bookmark13"/>
      <w:r w:rsidRPr="005B709C">
        <w:rPr>
          <w:rStyle w:val="MSGENFONTSTYLENAMETEMPLATEROLELEVELMSGENFONTSTYLENAMEBYROLEHEADING5"/>
          <w:b/>
          <w:bCs/>
          <w:color w:val="000000"/>
          <w:sz w:val="21"/>
          <w:szCs w:val="21"/>
        </w:rPr>
        <w:t>Mittagessen</w:t>
      </w:r>
      <w:bookmarkEnd w:id="13"/>
    </w:p>
    <w:p w14:paraId="1467A1D0" w14:textId="5132101A" w:rsidR="005B709C" w:rsidRPr="00DE17E5" w:rsidRDefault="005B709C" w:rsidP="00DE17E5">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 xml:space="preserve">Von unserem Caterer, </w:t>
      </w:r>
      <w:r w:rsidR="00122ADD">
        <w:rPr>
          <w:rStyle w:val="MSGENFONTSTYLENAMETEMPLATEROLEMSGENFONTSTYLENAMEBYROLETEXT"/>
          <w:color w:val="000000"/>
          <w:sz w:val="21"/>
          <w:szCs w:val="21"/>
        </w:rPr>
        <w:t xml:space="preserve">Diakonie </w:t>
      </w:r>
      <w:r w:rsidRPr="005B709C">
        <w:rPr>
          <w:rStyle w:val="MSGENFONTSTYLENAMETEMPLATEROLEMSGENFONTSTYLENAMEBYROLETEXT"/>
          <w:color w:val="000000"/>
          <w:sz w:val="21"/>
          <w:szCs w:val="21"/>
        </w:rPr>
        <w:t xml:space="preserve">Kitzingen, beziehen wir täglich ein drei Gänge Menü. Die Kosten hierfür werden mit dem Beitrag eingezogen. </w:t>
      </w:r>
    </w:p>
    <w:p w14:paraId="4EFE41EC" w14:textId="10E1B906" w:rsidR="005F63C6" w:rsidRPr="00DE17E5" w:rsidRDefault="008E67D7" w:rsidP="005F63C6">
      <w:pPr>
        <w:pStyle w:val="MSGENFONTSTYLENAMETEMPLATEROLEMSGENFONTSTYLENAMEBYROLETEXT1"/>
        <w:shd w:val="clear" w:color="auto" w:fill="auto"/>
        <w:spacing w:before="0" w:after="919"/>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Kindergartenk</w:t>
      </w:r>
      <w:r w:rsidRPr="005B709C">
        <w:rPr>
          <w:rStyle w:val="MSGENFONTSTYLENAMETEMPLATEROLEMSGENFONTSTYLENAMEBYROLETEXT"/>
          <w:color w:val="000000"/>
          <w:sz w:val="21"/>
          <w:szCs w:val="21"/>
        </w:rPr>
        <w:t>inder, die länger als 13 Uhr gebucht sind, nehmen automatisch am war</w:t>
      </w:r>
      <w:r>
        <w:rPr>
          <w:rStyle w:val="MSGENFONTSTYLENAMETEMPLATEROLEMSGENFONTSTYLENAMEBYROLETEXT"/>
          <w:color w:val="000000"/>
          <w:sz w:val="21"/>
          <w:szCs w:val="21"/>
        </w:rPr>
        <w:t>m</w:t>
      </w:r>
      <w:r w:rsidRPr="005B709C">
        <w:rPr>
          <w:rStyle w:val="MSGENFONTSTYLENAMETEMPLATEROLEMSGENFONTSTYLENAMEBYROLETEXT"/>
          <w:color w:val="000000"/>
          <w:sz w:val="21"/>
          <w:szCs w:val="21"/>
        </w:rPr>
        <w:t xml:space="preserve">en </w:t>
      </w:r>
      <w:r w:rsidR="0048120C" w:rsidRPr="005B709C">
        <w:rPr>
          <w:rStyle w:val="MSGENFONTSTYLENAMETEMPLATEROLEMSGENFONTSTYLENAMEBYROLETEXT"/>
          <w:color w:val="000000"/>
          <w:sz w:val="21"/>
          <w:szCs w:val="21"/>
        </w:rPr>
        <w:t xml:space="preserve">Mittagessen teil. </w:t>
      </w:r>
      <w:r w:rsidR="005B709C" w:rsidRPr="005B709C">
        <w:rPr>
          <w:rStyle w:val="MSGENFONTSTYLENAMETEMPLATEROLEMSGENFONTSTYLENAMEBYROLETEXT"/>
          <w:color w:val="000000"/>
          <w:sz w:val="21"/>
          <w:szCs w:val="21"/>
        </w:rPr>
        <w:t>Die Kitakinder essen um ca.12.</w:t>
      </w:r>
      <w:r w:rsidR="00ED5074">
        <w:rPr>
          <w:rStyle w:val="MSGENFONTSTYLENAMETEMPLATEROLEMSGENFONTSTYLENAMEBYROLETEXT"/>
          <w:color w:val="000000"/>
          <w:sz w:val="21"/>
          <w:szCs w:val="21"/>
        </w:rPr>
        <w:t>00</w:t>
      </w:r>
      <w:r w:rsidR="005B709C" w:rsidRPr="005B709C">
        <w:rPr>
          <w:rStyle w:val="MSGENFONTSTYLENAMETEMPLATEROLEMSGENFONTSTYLENAMEBYROLETEXT"/>
          <w:color w:val="000000"/>
          <w:sz w:val="21"/>
          <w:szCs w:val="21"/>
        </w:rPr>
        <w:t xml:space="preserve"> Uhr und die zweite Essensgruppe um 1</w:t>
      </w:r>
      <w:r w:rsidR="00ED5074">
        <w:rPr>
          <w:rStyle w:val="MSGENFONTSTYLENAMETEMPLATEROLEMSGENFONTSTYLENAMEBYROLETEXT"/>
          <w:color w:val="000000"/>
          <w:sz w:val="21"/>
          <w:szCs w:val="21"/>
        </w:rPr>
        <w:t>2.45 Uhr</w:t>
      </w:r>
      <w:r w:rsidR="009361A3">
        <w:rPr>
          <w:rStyle w:val="MSGENFONTSTYLENAMETEMPLATEROLEMSGENFONTSTYLENAMEBYROLETEXT"/>
          <w:color w:val="000000"/>
          <w:sz w:val="21"/>
          <w:szCs w:val="21"/>
        </w:rPr>
        <w:t>.</w:t>
      </w:r>
      <w:r w:rsidR="0055633D">
        <w:rPr>
          <w:rStyle w:val="MSGENFONTSTYLENAMETEMPLATEROLEMSGENFONTSTYLENAMEBYROLETEXT"/>
          <w:color w:val="000000"/>
          <w:sz w:val="21"/>
          <w:szCs w:val="21"/>
        </w:rPr>
        <w:t xml:space="preserve"> </w:t>
      </w:r>
      <w:r w:rsidR="005F63C6" w:rsidRPr="005B709C">
        <w:rPr>
          <w:rStyle w:val="MSGENFONTSTYLENAMETEMPLATEROLEMSGENFONTSTYLENAMEBYROLETEXT"/>
          <w:color w:val="000000"/>
          <w:sz w:val="21"/>
          <w:szCs w:val="21"/>
        </w:rPr>
        <w:t>Die Krippenkinder essen ab ca.11.15 Uhr.</w:t>
      </w:r>
      <w:r w:rsidR="005F63C6">
        <w:rPr>
          <w:rStyle w:val="MSGENFONTSTYLENAMETEMPLATEROLEMSGENFONTSTYLENAMEBYROLETEXT"/>
          <w:color w:val="000000"/>
          <w:sz w:val="21"/>
          <w:szCs w:val="21"/>
        </w:rPr>
        <w:t xml:space="preserve"> Ab Herbst 2023 nehmen alle Krippenkinder-egal welche Buchungszeit-am warmen Mittagessen teil.</w:t>
      </w:r>
    </w:p>
    <w:p w14:paraId="26F8F347" w14:textId="77777777" w:rsidR="008D0764" w:rsidRPr="008D0764" w:rsidRDefault="005B709C" w:rsidP="0060016D">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color w:val="000000"/>
          <w:sz w:val="28"/>
          <w:szCs w:val="28"/>
        </w:rPr>
      </w:pPr>
      <w:bookmarkStart w:id="14" w:name="bookmark14"/>
      <w:r w:rsidRPr="008D0764">
        <w:rPr>
          <w:rStyle w:val="MSGENFONTSTYLENAMETEMPLATEROLELEVELMSGENFONTSTYLENAMEBYROLEHEADING3MSGENFONTSTYLEMODIFERSIZE115"/>
          <w:b w:val="0"/>
          <w:bCs w:val="0"/>
          <w:color w:val="000000"/>
          <w:sz w:val="28"/>
          <w:szCs w:val="28"/>
        </w:rPr>
        <w:t xml:space="preserve">1.2. </w:t>
      </w:r>
      <w:r w:rsidRPr="008D0764">
        <w:rPr>
          <w:rStyle w:val="MSGENFONTSTYLENAMETEMPLATEROLELEVELMSGENFONTSTYLENAMEBYROLEHEADING3MSGENFONTSTYLEMODIFERSIZE115"/>
          <w:color w:val="000000"/>
          <w:sz w:val="28"/>
          <w:szCs w:val="28"/>
        </w:rPr>
        <w:t xml:space="preserve">Situation der Kinder und Familien in der Einrichtung </w:t>
      </w:r>
      <w:r w:rsidR="008D0764">
        <w:rPr>
          <w:rStyle w:val="MSGENFONTSTYLENAMETEMPLATEROLELEVELMSGENFONTSTYLENAMEBYROLEHEADING3MSGENFONTSTYLEMODIFERSIZE115"/>
          <w:color w:val="000000"/>
          <w:sz w:val="28"/>
          <w:szCs w:val="28"/>
        </w:rPr>
        <w:br/>
      </w:r>
      <w:r w:rsidRPr="008D0764">
        <w:rPr>
          <w:rStyle w:val="MSGENFONTSTYLENAMETEMPLATEROLELEVELMSGENFONTSTYLENAMEBYROLEHEADING3MSGENFONTSTYLEMODIFERSIZE115"/>
          <w:color w:val="000000"/>
          <w:sz w:val="28"/>
          <w:szCs w:val="28"/>
        </w:rPr>
        <w:t>und im</w:t>
      </w:r>
      <w:r w:rsidR="008D0764" w:rsidRPr="008D0764">
        <w:rPr>
          <w:rStyle w:val="MSGENFONTSTYLENAMETEMPLATEROLELEVELMSGENFONTSTYLENAMEBYROLEHEADING3MSGENFONTSTYLEMODIFERSIZE115"/>
          <w:color w:val="000000"/>
          <w:sz w:val="28"/>
          <w:szCs w:val="28"/>
        </w:rPr>
        <w:t xml:space="preserve"> Einzugsgebiet</w:t>
      </w:r>
    </w:p>
    <w:p w14:paraId="3799A131" w14:textId="77777777" w:rsidR="005B709C" w:rsidRPr="00273EAE" w:rsidRDefault="005B709C" w:rsidP="00273EA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r w:rsidRPr="00273EAE">
        <w:rPr>
          <w:rStyle w:val="MSGENFONTSTYLENAMETEMPLATEROLELEVELMSGENFONTSTYLENAMEBYROLEHEADING5"/>
          <w:b/>
          <w:bCs/>
          <w:color w:val="000000"/>
          <w:sz w:val="21"/>
          <w:szCs w:val="21"/>
        </w:rPr>
        <w:t>Lage und Lebensumfeld</w:t>
      </w:r>
      <w:bookmarkEnd w:id="14"/>
    </w:p>
    <w:p w14:paraId="1BC9A9B2" w14:textId="77777777" w:rsidR="005B709C" w:rsidRPr="00273EAE" w:rsidRDefault="005B709C" w:rsidP="00273EAE">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Markt Einersheim ist ein Dorf mit ländlichem Charakter. Es liegt verkehrsgünstig direkt an der B8 zwischen Würzburg und Nürnberg. Der Bahnhof ist ca. 3 km entfernt. Einige namhafte Firmen sind hier ansässig. Dadurch erfährt Markt Einersheim großen Zuzug junger Familien. Unser Haus für Kinder liegt inmitten eines verkehrsberuhigten Wohngebietes. Neben unserem Haus befindet sich die Grundschule „</w:t>
      </w:r>
      <w:proofErr w:type="spellStart"/>
      <w:r w:rsidRPr="005B709C">
        <w:rPr>
          <w:rStyle w:val="MSGENFONTSTYLENAMETEMPLATEROLEMSGENFONTSTYLENAMEBYROLETEXT"/>
          <w:color w:val="000000"/>
          <w:sz w:val="21"/>
          <w:szCs w:val="21"/>
        </w:rPr>
        <w:t>Hellmitzheimer</w:t>
      </w:r>
      <w:proofErr w:type="spellEnd"/>
      <w:r w:rsidRPr="005B709C">
        <w:rPr>
          <w:rStyle w:val="MSGENFONTSTYLENAMETEMPLATEROLEMSGENFONTSTYLENAMEBYROLETEXT"/>
          <w:color w:val="000000"/>
          <w:sz w:val="21"/>
          <w:szCs w:val="21"/>
        </w:rPr>
        <w:t xml:space="preserve"> Bucht", Spielplatz, Bolzplatz, der Sportplatz und die Mehrzweckhalle. Auch Kinder aus anderen Ortsteilen besuchen unser Haus für Kinder.</w:t>
      </w:r>
    </w:p>
    <w:p w14:paraId="227FE3CA" w14:textId="77777777" w:rsidR="005B709C" w:rsidRPr="00273EAE" w:rsidRDefault="005B709C" w:rsidP="00273EAE">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5B709C">
        <w:rPr>
          <w:rStyle w:val="MSGENFONTSTYLENAMETEMPLATEROLEMSGENFONTSTYLENAMEBYROLETEXT"/>
          <w:color w:val="000000"/>
          <w:sz w:val="21"/>
          <w:szCs w:val="21"/>
        </w:rPr>
        <w:t>Wir betreuen Kinder verschiedener Konfessionen und Nationalitäten. Die Kinder kommen aus unterschiedlichen innerfamiliären Lebensverhältnissen. So sind Einzelkinder aus Kleinfamilien, ebenso wie Geschwisterkinder aus größeren Familien vertreten.</w:t>
      </w:r>
      <w:r w:rsidRPr="00273EAE">
        <w:rPr>
          <w:rStyle w:val="MSGENFONTSTYLENAMETEMPLATEROLEMSGENFONTSTYLENAMEBYROLETEXT"/>
          <w:color w:val="000000"/>
          <w:sz w:val="21"/>
          <w:szCs w:val="21"/>
        </w:rPr>
        <w:br w:type="page"/>
      </w:r>
    </w:p>
    <w:p w14:paraId="1F5272DC" w14:textId="77777777" w:rsidR="00C67F2F" w:rsidRDefault="00C67F2F" w:rsidP="00C67F2F">
      <w:pPr>
        <w:ind w:left="352" w:firstLine="708"/>
        <w:rPr>
          <w:sz w:val="32"/>
          <w:szCs w:val="32"/>
        </w:rPr>
      </w:pPr>
    </w:p>
    <w:p w14:paraId="390D176C" w14:textId="77777777" w:rsidR="0098379E" w:rsidRDefault="0098379E" w:rsidP="00C67F2F">
      <w:pPr>
        <w:ind w:left="352" w:firstLine="708"/>
        <w:rPr>
          <w:sz w:val="32"/>
          <w:szCs w:val="32"/>
        </w:rPr>
      </w:pPr>
    </w:p>
    <w:p w14:paraId="4648583C" w14:textId="77777777" w:rsidR="0098379E" w:rsidRDefault="0098379E" w:rsidP="003C535C">
      <w:pPr>
        <w:jc w:val="center"/>
        <w:rPr>
          <w:sz w:val="32"/>
          <w:szCs w:val="32"/>
        </w:rPr>
      </w:pPr>
      <w:r>
        <w:rPr>
          <w:noProof/>
          <w:sz w:val="2"/>
          <w:szCs w:val="2"/>
        </w:rPr>
        <w:drawing>
          <wp:inline distT="0" distB="0" distL="0" distR="0" wp14:anchorId="73BD802F" wp14:editId="47EB8E20">
            <wp:extent cx="5337810" cy="497205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7810" cy="4972050"/>
                    </a:xfrm>
                    <a:prstGeom prst="rect">
                      <a:avLst/>
                    </a:prstGeom>
                    <a:noFill/>
                    <a:ln>
                      <a:noFill/>
                    </a:ln>
                  </pic:spPr>
                </pic:pic>
              </a:graphicData>
            </a:graphic>
          </wp:inline>
        </w:drawing>
      </w:r>
    </w:p>
    <w:p w14:paraId="606DD302" w14:textId="77777777" w:rsidR="00DA2E64" w:rsidRDefault="00DA2E64" w:rsidP="00C67F2F">
      <w:pPr>
        <w:ind w:left="352" w:firstLine="708"/>
        <w:rPr>
          <w:sz w:val="32"/>
          <w:szCs w:val="32"/>
        </w:rPr>
      </w:pPr>
    </w:p>
    <w:p w14:paraId="7044CC10" w14:textId="77777777" w:rsidR="00DA2E64" w:rsidRDefault="00DA2E64" w:rsidP="00C67F2F">
      <w:pPr>
        <w:ind w:left="352" w:firstLine="708"/>
        <w:rPr>
          <w:sz w:val="32"/>
          <w:szCs w:val="32"/>
        </w:rPr>
      </w:pPr>
    </w:p>
    <w:p w14:paraId="1A5587F0" w14:textId="77777777" w:rsidR="001D1416" w:rsidRPr="001D1416" w:rsidRDefault="001D1416" w:rsidP="001D141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1D1416">
        <w:rPr>
          <w:rStyle w:val="MSGENFONTSTYLENAMETEMPLATEROLEMSGENFONTSTYLENAMEBYROLETEXT"/>
          <w:color w:val="000000"/>
          <w:sz w:val="21"/>
          <w:szCs w:val="21"/>
        </w:rPr>
        <w:t>Rund um unseren Ort bieten sich viele Wiesenflächen und Heckenräume zum Springen, Spielen, Naturerfahrungen erleben und Erholen an.</w:t>
      </w:r>
    </w:p>
    <w:p w14:paraId="5E4CBB0E" w14:textId="77777777" w:rsidR="001D1416" w:rsidRPr="001D1416" w:rsidRDefault="001D1416" w:rsidP="001D141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1D1416">
        <w:rPr>
          <w:rStyle w:val="MSGENFONTSTYLENAMETEMPLATEROLEMSGENFONTSTYLENAMEBYROLETEXT"/>
          <w:color w:val="000000"/>
          <w:sz w:val="21"/>
          <w:szCs w:val="21"/>
        </w:rPr>
        <w:t>Freizeitangebote in unserem Ort:</w:t>
      </w:r>
    </w:p>
    <w:p w14:paraId="40B1031E" w14:textId="77777777" w:rsidR="001D1416" w:rsidRPr="001D1416" w:rsidRDefault="001D1416" w:rsidP="002D099D">
      <w:pPr>
        <w:pStyle w:val="MSGENFONTSTYLENAMETEMPLATEROLEMSGENFONTSTYLENAMEBYROLETEXT1"/>
        <w:numPr>
          <w:ilvl w:val="0"/>
          <w:numId w:val="5"/>
        </w:numPr>
        <w:shd w:val="clear" w:color="auto" w:fill="auto"/>
        <w:tabs>
          <w:tab w:val="left" w:pos="716"/>
        </w:tabs>
        <w:spacing w:before="0"/>
        <w:ind w:left="284" w:firstLine="0"/>
        <w:rPr>
          <w:sz w:val="21"/>
          <w:szCs w:val="21"/>
        </w:rPr>
      </w:pPr>
      <w:r w:rsidRPr="001D1416">
        <w:rPr>
          <w:rStyle w:val="MSGENFONTSTYLENAMETEMPLATEROLEMSGENFONTSTYLENAMEBYROLETEXT"/>
          <w:color w:val="000000"/>
          <w:sz w:val="21"/>
          <w:szCs w:val="21"/>
        </w:rPr>
        <w:t>Sportverein: Fußball, Volleyball, Tischtennis, Kinderturnen</w:t>
      </w:r>
    </w:p>
    <w:p w14:paraId="61D1797A" w14:textId="77777777" w:rsidR="001D1416" w:rsidRPr="001D1416" w:rsidRDefault="001D1416" w:rsidP="002D099D">
      <w:pPr>
        <w:pStyle w:val="MSGENFONTSTYLENAMETEMPLATEROLEMSGENFONTSTYLENAMEBYROLETEXT1"/>
        <w:numPr>
          <w:ilvl w:val="0"/>
          <w:numId w:val="5"/>
        </w:numPr>
        <w:shd w:val="clear" w:color="auto" w:fill="auto"/>
        <w:tabs>
          <w:tab w:val="left" w:pos="706"/>
        </w:tabs>
        <w:spacing w:before="0"/>
        <w:ind w:left="284" w:firstLine="0"/>
        <w:rPr>
          <w:sz w:val="21"/>
          <w:szCs w:val="21"/>
        </w:rPr>
      </w:pPr>
      <w:r w:rsidRPr="001D1416">
        <w:rPr>
          <w:rStyle w:val="MSGENFONTSTYLENAMETEMPLATEROLEMSGENFONTSTYLENAMEBYROLETEXT"/>
          <w:color w:val="000000"/>
          <w:sz w:val="21"/>
          <w:szCs w:val="21"/>
        </w:rPr>
        <w:t>Bücherei</w:t>
      </w:r>
    </w:p>
    <w:p w14:paraId="3C2E2685" w14:textId="77777777" w:rsidR="001D1416" w:rsidRPr="001D1416" w:rsidRDefault="001D1416" w:rsidP="002D099D">
      <w:pPr>
        <w:pStyle w:val="MSGENFONTSTYLENAMETEMPLATEROLEMSGENFONTSTYLENAMEBYROLETEXT1"/>
        <w:numPr>
          <w:ilvl w:val="0"/>
          <w:numId w:val="5"/>
        </w:numPr>
        <w:shd w:val="clear" w:color="auto" w:fill="auto"/>
        <w:tabs>
          <w:tab w:val="left" w:pos="726"/>
        </w:tabs>
        <w:spacing w:before="0"/>
        <w:ind w:left="284" w:firstLine="0"/>
        <w:rPr>
          <w:sz w:val="21"/>
          <w:szCs w:val="21"/>
        </w:rPr>
      </w:pPr>
      <w:r w:rsidRPr="001D1416">
        <w:rPr>
          <w:rStyle w:val="MSGENFONTSTYLENAMETEMPLATEROLEMSGENFONTSTYLENAMEBYROLETEXT"/>
          <w:color w:val="000000"/>
          <w:sz w:val="21"/>
          <w:szCs w:val="21"/>
        </w:rPr>
        <w:t>Freibad im Ort, Hallenbad in der Nähe (Iphofen)</w:t>
      </w:r>
    </w:p>
    <w:p w14:paraId="5188970E" w14:textId="77777777" w:rsidR="001D1416" w:rsidRPr="001D1416" w:rsidRDefault="001D1416" w:rsidP="002D099D">
      <w:pPr>
        <w:pStyle w:val="MSGENFONTSTYLENAMETEMPLATEROLEMSGENFONTSTYLENAMEBYROLETEXT1"/>
        <w:numPr>
          <w:ilvl w:val="0"/>
          <w:numId w:val="5"/>
        </w:numPr>
        <w:shd w:val="clear" w:color="auto" w:fill="auto"/>
        <w:tabs>
          <w:tab w:val="left" w:pos="716"/>
        </w:tabs>
        <w:spacing w:before="0"/>
        <w:ind w:left="284" w:firstLine="0"/>
        <w:rPr>
          <w:sz w:val="21"/>
          <w:szCs w:val="21"/>
        </w:rPr>
      </w:pPr>
      <w:r w:rsidRPr="001D1416">
        <w:rPr>
          <w:rStyle w:val="MSGENFONTSTYLENAMETEMPLATEROLEMSGENFONTSTYLENAMEBYROLETEXT"/>
          <w:color w:val="000000"/>
          <w:sz w:val="21"/>
          <w:szCs w:val="21"/>
        </w:rPr>
        <w:t>Spielplätze</w:t>
      </w:r>
    </w:p>
    <w:p w14:paraId="0017CCA8" w14:textId="77777777" w:rsidR="001D1416" w:rsidRPr="001D1416" w:rsidRDefault="001D1416" w:rsidP="002D099D">
      <w:pPr>
        <w:pStyle w:val="MSGENFONTSTYLENAMETEMPLATEROLEMSGENFONTSTYLENAMEBYROLETEXT1"/>
        <w:numPr>
          <w:ilvl w:val="0"/>
          <w:numId w:val="5"/>
        </w:numPr>
        <w:shd w:val="clear" w:color="auto" w:fill="auto"/>
        <w:tabs>
          <w:tab w:val="left" w:pos="726"/>
        </w:tabs>
        <w:spacing w:before="0"/>
        <w:ind w:left="284" w:firstLine="0"/>
        <w:rPr>
          <w:sz w:val="21"/>
          <w:szCs w:val="21"/>
        </w:rPr>
      </w:pPr>
      <w:r w:rsidRPr="001D1416">
        <w:rPr>
          <w:rStyle w:val="MSGENFONTSTYLENAMETEMPLATEROLEMSGENFONTSTYLENAMEBYROLETEXT"/>
          <w:color w:val="000000"/>
          <w:sz w:val="21"/>
          <w:szCs w:val="21"/>
        </w:rPr>
        <w:t>1 Bolzplatz</w:t>
      </w:r>
    </w:p>
    <w:p w14:paraId="2C12F0F8" w14:textId="77777777" w:rsidR="001D1416" w:rsidRPr="001D1416" w:rsidRDefault="001D1416" w:rsidP="002D099D">
      <w:pPr>
        <w:pStyle w:val="MSGENFONTSTYLENAMETEMPLATEROLEMSGENFONTSTYLENAMEBYROLETEXT1"/>
        <w:numPr>
          <w:ilvl w:val="0"/>
          <w:numId w:val="5"/>
        </w:numPr>
        <w:shd w:val="clear" w:color="auto" w:fill="auto"/>
        <w:tabs>
          <w:tab w:val="left" w:pos="726"/>
        </w:tabs>
        <w:spacing w:before="0"/>
        <w:ind w:left="284" w:firstLine="0"/>
        <w:rPr>
          <w:sz w:val="21"/>
          <w:szCs w:val="21"/>
        </w:rPr>
      </w:pPr>
      <w:r w:rsidRPr="001D1416">
        <w:rPr>
          <w:rStyle w:val="MSGENFONTSTYLENAMETEMPLATEROLEMSGENFONTSTYLENAMEBYROLETEXT"/>
          <w:color w:val="000000"/>
          <w:sz w:val="21"/>
          <w:szCs w:val="21"/>
        </w:rPr>
        <w:t>Kindergottesdienst</w:t>
      </w:r>
    </w:p>
    <w:p w14:paraId="6DB32CD0" w14:textId="77777777" w:rsidR="001D1416" w:rsidRPr="001D1416" w:rsidRDefault="001D1416" w:rsidP="002D099D">
      <w:pPr>
        <w:pStyle w:val="MSGENFONTSTYLENAMETEMPLATEROLEMSGENFONTSTYLENAMEBYROLETEXT1"/>
        <w:numPr>
          <w:ilvl w:val="0"/>
          <w:numId w:val="5"/>
        </w:numPr>
        <w:shd w:val="clear" w:color="auto" w:fill="auto"/>
        <w:tabs>
          <w:tab w:val="left" w:pos="706"/>
        </w:tabs>
        <w:spacing w:before="0"/>
        <w:ind w:left="284" w:firstLine="0"/>
        <w:rPr>
          <w:sz w:val="21"/>
          <w:szCs w:val="21"/>
        </w:rPr>
      </w:pPr>
      <w:r w:rsidRPr="001D1416">
        <w:rPr>
          <w:rStyle w:val="MSGENFONTSTYLENAMETEMPLATEROLEMSGENFONTSTYLENAMEBYROLETEXT"/>
          <w:color w:val="000000"/>
          <w:sz w:val="21"/>
          <w:szCs w:val="21"/>
        </w:rPr>
        <w:t>verschiedene Chöre, musikalische Angebote</w:t>
      </w:r>
    </w:p>
    <w:p w14:paraId="0DCB236C" w14:textId="77777777" w:rsidR="003C0869" w:rsidRDefault="001D1416" w:rsidP="002D099D">
      <w:pPr>
        <w:pStyle w:val="MSGENFONTSTYLENAMETEMPLATEROLEMSGENFONTSTYLENAMEBYROLETEXT1"/>
        <w:numPr>
          <w:ilvl w:val="0"/>
          <w:numId w:val="5"/>
        </w:numPr>
        <w:shd w:val="clear" w:color="auto" w:fill="auto"/>
        <w:tabs>
          <w:tab w:val="left" w:pos="706"/>
        </w:tabs>
        <w:spacing w:before="0"/>
        <w:ind w:left="284" w:firstLine="0"/>
        <w:rPr>
          <w:rStyle w:val="MSGENFONTSTYLENAMETEMPLATEROLEMSGENFONTSTYLENAMEBYROLETEXT"/>
          <w:color w:val="000000"/>
          <w:sz w:val="21"/>
          <w:szCs w:val="21"/>
        </w:rPr>
      </w:pPr>
      <w:r w:rsidRPr="001D1416">
        <w:rPr>
          <w:rStyle w:val="MSGENFONTSTYLENAMETEMPLATEROLEMSGENFONTSTYLENAMEBYROLETEXT"/>
          <w:color w:val="000000"/>
          <w:sz w:val="21"/>
          <w:szCs w:val="21"/>
        </w:rPr>
        <w:t>vielfältiges Vereinsleben</w:t>
      </w:r>
    </w:p>
    <w:p w14:paraId="451AA373" w14:textId="77777777" w:rsidR="00A563C0" w:rsidRDefault="00A563C0" w:rsidP="00A563C0">
      <w:pPr>
        <w:pStyle w:val="MSGENFONTSTYLENAMETEMPLATEROLEMSGENFONTSTYLENAMEBYROLETEXT1"/>
        <w:shd w:val="clear" w:color="auto" w:fill="auto"/>
        <w:tabs>
          <w:tab w:val="left" w:pos="706"/>
        </w:tabs>
        <w:spacing w:before="0"/>
        <w:ind w:firstLine="0"/>
        <w:rPr>
          <w:rStyle w:val="MSGENFONTSTYLENAMETEMPLATEROLEMSGENFONTSTYLENAMEBYROLETEXT"/>
          <w:color w:val="000000"/>
          <w:sz w:val="21"/>
          <w:szCs w:val="21"/>
        </w:rPr>
      </w:pPr>
    </w:p>
    <w:p w14:paraId="29FD5BFA" w14:textId="77777777" w:rsidR="00A563C0" w:rsidRDefault="00A563C0" w:rsidP="00A563C0">
      <w:pPr>
        <w:pStyle w:val="MSGENFONTSTYLENAMETEMPLATEROLEMSGENFONTSTYLENAMEBYROLETEXT1"/>
        <w:shd w:val="clear" w:color="auto" w:fill="auto"/>
        <w:tabs>
          <w:tab w:val="left" w:pos="706"/>
        </w:tabs>
        <w:spacing w:before="0"/>
        <w:ind w:firstLine="0"/>
        <w:rPr>
          <w:rStyle w:val="MSGENFONTSTYLENAMETEMPLATEROLEMSGENFONTSTYLENAMEBYROLETEXT"/>
          <w:color w:val="000000"/>
          <w:sz w:val="21"/>
          <w:szCs w:val="21"/>
        </w:rPr>
      </w:pPr>
    </w:p>
    <w:p w14:paraId="77BE608E" w14:textId="77777777" w:rsidR="00BD795C" w:rsidRDefault="00BD795C" w:rsidP="00A563C0">
      <w:pPr>
        <w:pStyle w:val="MSGENFONTSTYLENAMETEMPLATEROLEMSGENFONTSTYLENAMEBYROLETEXT1"/>
        <w:shd w:val="clear" w:color="auto" w:fill="auto"/>
        <w:tabs>
          <w:tab w:val="left" w:pos="706"/>
        </w:tabs>
        <w:spacing w:before="0"/>
        <w:ind w:firstLine="0"/>
        <w:rPr>
          <w:rStyle w:val="MSGENFONTSTYLENAMETEMPLATEROLEMSGENFONTSTYLENAMEBYROLETEXT"/>
          <w:color w:val="000000"/>
          <w:sz w:val="21"/>
          <w:szCs w:val="21"/>
        </w:rPr>
      </w:pPr>
    </w:p>
    <w:p w14:paraId="5D8B2683" w14:textId="77777777" w:rsidR="003C535C" w:rsidRPr="003C535C" w:rsidRDefault="003C535C" w:rsidP="0060016D">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color w:val="000000"/>
          <w:sz w:val="28"/>
          <w:szCs w:val="28"/>
        </w:rPr>
      </w:pPr>
      <w:bookmarkStart w:id="15" w:name="bookmark15"/>
      <w:r w:rsidRPr="003C535C">
        <w:rPr>
          <w:rStyle w:val="MSGENFONTSTYLENAMETEMPLATEROLELEVELMSGENFONTSTYLENAMEBYROLEHEADING3MSGENFONTSTYLEMODIFERSIZE115"/>
          <w:b w:val="0"/>
          <w:bCs w:val="0"/>
          <w:sz w:val="28"/>
          <w:szCs w:val="28"/>
        </w:rPr>
        <w:lastRenderedPageBreak/>
        <w:t>1.3.</w:t>
      </w:r>
      <w:r w:rsidRPr="003C535C">
        <w:rPr>
          <w:rStyle w:val="MSGENFONTSTYLENAMETEMPLATEROLELEVELMSGENFONTSTYLENAMEBYROLEHEADING3MSGENFONTSTYLEMODIFERSIZE115"/>
          <w:sz w:val="28"/>
          <w:szCs w:val="28"/>
        </w:rPr>
        <w:t xml:space="preserve"> Unsere rechtlichen Aufträge</w:t>
      </w:r>
      <w:bookmarkEnd w:id="15"/>
    </w:p>
    <w:p w14:paraId="3E516467" w14:textId="77777777" w:rsidR="003C535C" w:rsidRPr="003C535C" w:rsidRDefault="003C535C" w:rsidP="003C535C">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Das Recht auf Bildung von Anfang an wird in den bundesrechtlichen Rahmenvorgaben zur Förderung von Kindern in Tageseinrichtungen und Tagespflege sichergestellt.</w:t>
      </w:r>
    </w:p>
    <w:p w14:paraId="5385A413" w14:textId="77777777" w:rsidR="003C535C" w:rsidRPr="003C535C" w:rsidRDefault="003C535C" w:rsidP="003C535C">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Das 2005 eingeführte Bayerische Kinderbildungs- und Betreuungsgesetz (</w:t>
      </w:r>
      <w:proofErr w:type="spellStart"/>
      <w:r w:rsidRPr="003C535C">
        <w:rPr>
          <w:rStyle w:val="MSGENFONTSTYLENAMETEMPLATEROLEMSGENFONTSTYLENAMEBYROLETEXT"/>
          <w:color w:val="000000"/>
          <w:sz w:val="21"/>
          <w:szCs w:val="21"/>
        </w:rPr>
        <w:t>BayKiBiG</w:t>
      </w:r>
      <w:proofErr w:type="spellEnd"/>
      <w:r w:rsidRPr="003C535C">
        <w:rPr>
          <w:rStyle w:val="MSGENFONTSTYLENAMETEMPLATEROLEMSGENFONTSTYLENAMEBYROLETEXT"/>
          <w:color w:val="000000"/>
          <w:sz w:val="21"/>
          <w:szCs w:val="21"/>
        </w:rPr>
        <w:t>) und dessen Ausführungsverordnung, tragen dem hohen Stellenwert der frühen Bildung Rechnung.</w:t>
      </w:r>
    </w:p>
    <w:p w14:paraId="48F452E1" w14:textId="77777777" w:rsidR="003C535C" w:rsidRPr="003C535C" w:rsidRDefault="003C535C" w:rsidP="0060016D">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Das Bayerische Kinderbildungs- und Betreuungsgesetz, mit dem Bildungs- und Erziehungsplan, der U 3 Handreichung und die 2012 vom Landtag beschlossenen Bildungsleitlinien bilden neben dem deutschen Sozialgesetzbuch und der UN - Kinderrechtskonvention und der UN - Betreuungsrechtskonvention unsere gesetzliche Grundlage.</w:t>
      </w:r>
    </w:p>
    <w:p w14:paraId="601C63BE" w14:textId="77777777" w:rsidR="003C535C" w:rsidRPr="003C535C" w:rsidRDefault="003C535C" w:rsidP="003C535C">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color w:val="000000"/>
          <w:sz w:val="32"/>
          <w:szCs w:val="32"/>
        </w:rPr>
      </w:pPr>
      <w:bookmarkStart w:id="16" w:name="bookmark16"/>
      <w:r w:rsidRPr="003C535C">
        <w:rPr>
          <w:rStyle w:val="MSGENFONTSTYLENAMETEMPLATEROLELEVELMSGENFONTSTYLENAMEBYROLEHEADING3"/>
          <w:b/>
          <w:bCs/>
          <w:color w:val="000000"/>
          <w:sz w:val="32"/>
          <w:szCs w:val="32"/>
        </w:rPr>
        <w:t>2. Orientierungen und Prinzipien unseres Handelns</w:t>
      </w:r>
      <w:bookmarkEnd w:id="16"/>
    </w:p>
    <w:p w14:paraId="3C2B6057" w14:textId="77777777" w:rsidR="003C535C" w:rsidRPr="003C535C" w:rsidRDefault="003C535C" w:rsidP="0060016D">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bookmarkStart w:id="17" w:name="bookmark17"/>
      <w:r w:rsidRPr="003C535C">
        <w:rPr>
          <w:rStyle w:val="MSGENFONTSTYLENAMETEMPLATEROLELEVELMSGENFONTSTYLENAMEBYROLEHEADING3MSGENFONTSTYLEMODIFERSIZE115"/>
          <w:b w:val="0"/>
          <w:bCs w:val="0"/>
          <w:sz w:val="28"/>
          <w:szCs w:val="28"/>
        </w:rPr>
        <w:t>2.1.</w:t>
      </w:r>
      <w:r>
        <w:rPr>
          <w:rStyle w:val="MSGENFONTSTYLENAMETEMPLATEROLELEVELMSGENFONTSTYLENAMEBYROLEHEADING3MSGENFONTSTYLEMODIFERSIZE115"/>
          <w:sz w:val="28"/>
          <w:szCs w:val="28"/>
        </w:rPr>
        <w:t xml:space="preserve"> </w:t>
      </w:r>
      <w:r w:rsidRPr="003C535C">
        <w:rPr>
          <w:rStyle w:val="MSGENFONTSTYLENAMETEMPLATEROLELEVELMSGENFONTSTYLENAMEBYROLEHEADING3MSGENFONTSTYLEMODIFERSIZE115"/>
          <w:sz w:val="28"/>
          <w:szCs w:val="28"/>
        </w:rPr>
        <w:t>Unser Menschenbild</w:t>
      </w:r>
      <w:bookmarkEnd w:id="17"/>
    </w:p>
    <w:p w14:paraId="671BCE28" w14:textId="77777777" w:rsidR="003C535C" w:rsidRPr="003C535C" w:rsidRDefault="003C535C" w:rsidP="003C535C">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18" w:name="bookmark18"/>
      <w:r w:rsidRPr="003C535C">
        <w:rPr>
          <w:rStyle w:val="MSGENFONTSTYLENAMETEMPLATEROLELEVELMSGENFONTSTYLENAMEBYROLEHEADING5"/>
          <w:b/>
          <w:bCs/>
          <w:color w:val="000000"/>
          <w:sz w:val="21"/>
          <w:szCs w:val="21"/>
        </w:rPr>
        <w:t>Kinderhausregeln als Menschenbild</w:t>
      </w:r>
      <w:bookmarkEnd w:id="18"/>
    </w:p>
    <w:p w14:paraId="30C0CB98" w14:textId="77777777" w:rsidR="003C535C" w:rsidRPr="003C535C" w:rsidRDefault="003C535C" w:rsidP="003C535C">
      <w:pPr>
        <w:pStyle w:val="MSGENFONTSTYLENAMETEMPLATEROLEMSGENFONTSTYLENAMEBYROLETEXT1"/>
        <w:shd w:val="clear" w:color="auto" w:fill="auto"/>
        <w:spacing w:before="0" w:after="120"/>
        <w:ind w:left="851" w:right="23" w:firstLine="0"/>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Ich gehe achtsam mit mir und der Umwelt um</w:t>
      </w:r>
    </w:p>
    <w:p w14:paraId="6F4F51BE" w14:textId="77777777" w:rsidR="003C535C" w:rsidRPr="003C535C" w:rsidRDefault="003C535C" w:rsidP="003A30F4">
      <w:pPr>
        <w:pStyle w:val="MSGENFONTSTYLENAMETEMPLATEROLEMSGENFONTSTYLENAMEBYROLETEXT1"/>
        <w:shd w:val="clear" w:color="auto" w:fill="auto"/>
        <w:spacing w:before="0" w:after="360"/>
        <w:ind w:left="142" w:firstLine="709"/>
        <w:jc w:val="left"/>
        <w:rPr>
          <w:rStyle w:val="MSGENFONTSTYLENAMETEMPLATEROLEMSGENFONTSTYLENAMEBYROLETEXT"/>
          <w:color w:val="000000"/>
          <w:sz w:val="21"/>
          <w:szCs w:val="21"/>
        </w:rPr>
      </w:pPr>
      <w:r w:rsidRPr="003C535C">
        <w:rPr>
          <w:rStyle w:val="MSGENFONTSTYLENAMETEMPLATEROLEMSGENFONTSTYLENAMEBYROLETEXT"/>
          <w:color w:val="000000"/>
          <w:sz w:val="21"/>
          <w:szCs w:val="21"/>
        </w:rPr>
        <w:t>Ich spüre, was ich fühle und hole mir Hilfe, wenn ich sie brauche</w:t>
      </w:r>
    </w:p>
    <w:p w14:paraId="50FFE9D2" w14:textId="77777777" w:rsidR="000509AF" w:rsidRPr="001D5631" w:rsidRDefault="003C535C" w:rsidP="0060016D">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19" w:name="bookmark19"/>
      <w:r w:rsidRPr="003C535C">
        <w:rPr>
          <w:rStyle w:val="MSGENFONTSTYLENAMETEMPLATEROLELEVELMSGENFONTSTYLENAMEBYROLEHEADING3MSGENFONTSTYLEMODIFERSIZE115"/>
          <w:b w:val="0"/>
          <w:bCs w:val="0"/>
          <w:sz w:val="28"/>
          <w:szCs w:val="28"/>
        </w:rPr>
        <w:t>2.2.</w:t>
      </w:r>
      <w:r w:rsidRPr="001D5631">
        <w:rPr>
          <w:rStyle w:val="MSGENFONTSTYLENAMETEMPLATEROLELEVELMSGENFONTSTYLENAMEBYROLEHEADING3MSGENFONTSTYLEMODIFERSIZE115"/>
          <w:b w:val="0"/>
          <w:bCs w:val="0"/>
          <w:sz w:val="28"/>
          <w:szCs w:val="28"/>
        </w:rPr>
        <w:t xml:space="preserve"> </w:t>
      </w:r>
      <w:r w:rsidRPr="00171B6F">
        <w:rPr>
          <w:rStyle w:val="MSGENFONTSTYLENAMETEMPLATEROLELEVELMSGENFONTSTYLENAMEBYROLEHEADING3MSGENFONTSTYLEMODIFERSIZE115"/>
          <w:sz w:val="28"/>
          <w:szCs w:val="28"/>
        </w:rPr>
        <w:t>Verständnis von Bildung</w:t>
      </w:r>
      <w:r w:rsidRPr="001D5631">
        <w:rPr>
          <w:rStyle w:val="MSGENFONTSTYLENAMETEMPLATEROLELEVELMSGENFONTSTYLENAMEBYROLEHEADING3MSGENFONTSTYLEMODIFERSIZE115"/>
          <w:b w:val="0"/>
          <w:bCs w:val="0"/>
          <w:sz w:val="28"/>
          <w:szCs w:val="28"/>
        </w:rPr>
        <w:t xml:space="preserve"> </w:t>
      </w:r>
    </w:p>
    <w:p w14:paraId="04BA0A9D" w14:textId="77777777" w:rsidR="003C535C" w:rsidRPr="00F76856" w:rsidRDefault="003C535C" w:rsidP="00AC13A6">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r w:rsidRPr="00F76856">
        <w:rPr>
          <w:rStyle w:val="MSGENFONTSTYLENAMETEMPLATEROLELEVELMSGENFONTSTYLENAMEBYROLEHEADING5"/>
          <w:b/>
          <w:bCs/>
          <w:color w:val="000000"/>
          <w:sz w:val="21"/>
          <w:szCs w:val="21"/>
        </w:rPr>
        <w:t>Basiskompetenzen</w:t>
      </w:r>
      <w:bookmarkEnd w:id="19"/>
    </w:p>
    <w:p w14:paraId="7035DD08" w14:textId="77777777" w:rsidR="003C535C" w:rsidRPr="003A30F4" w:rsidRDefault="003C535C" w:rsidP="003A30F4">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3A30F4">
        <w:rPr>
          <w:rStyle w:val="MSGENFONTSTYLENAMETEMPLATEROLEMSGENFONTSTYLENAMEBYROLETEXT"/>
          <w:color w:val="000000"/>
          <w:sz w:val="21"/>
          <w:szCs w:val="21"/>
        </w:rPr>
        <w:t>Die Grundlage für körperliche und seelische Gesundheit, Wohlbefinden und Lebensqualität bilden sogenannte Basiskompetenzen. Basiskompetenzen sind grundlegende Fertigkeiten und Persönlichkeitsmerkmale, die das Kind befähigen, mit anderen Kindern und Erwachsenen zu interagieren und sich mit seiner Umwelt auseinander zu setzen. Sie sind Voraussetzung für lebenslanges Lernen.</w:t>
      </w:r>
    </w:p>
    <w:p w14:paraId="5D6D7E5B" w14:textId="77777777" w:rsidR="003C535C" w:rsidRPr="00171B6F" w:rsidRDefault="003C535C" w:rsidP="00171B6F">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0" w:name="bookmark20"/>
      <w:r w:rsidRPr="00171B6F">
        <w:rPr>
          <w:rStyle w:val="MSGENFONTSTYLENAMETEMPLATEROLELEVELMSGENFONTSTYLENAMEBYROLEHEADING5"/>
          <w:b/>
          <w:bCs/>
          <w:color w:val="000000"/>
          <w:sz w:val="21"/>
          <w:szCs w:val="21"/>
        </w:rPr>
        <w:t>Diese Basiskompetenzen zu stärken ist das Leitziel der Bildungsarbeit.</w:t>
      </w:r>
      <w:bookmarkEnd w:id="20"/>
    </w:p>
    <w:p w14:paraId="4C954C0A" w14:textId="77777777" w:rsidR="003C535C" w:rsidRPr="003A30F4" w:rsidRDefault="003C535C" w:rsidP="003A30F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A30F4">
        <w:rPr>
          <w:rStyle w:val="MSGENFONTSTYLENAMETEMPLATEROLEMSGENFONTSTYLENAMEBYROLETEXT"/>
          <w:color w:val="000000"/>
          <w:sz w:val="21"/>
          <w:szCs w:val="21"/>
        </w:rPr>
        <w:t>Nicht die Bildungsinhalte allein, sondern vor allem die Lernprozesse und deren Qualität rücken in den Focus. Kinder in ihren Kompetenzen zu stärken steht in allen Bildungsorten und bei allen Bildungsprozessen über dem gesamten Bildungsverlauf hinweg im Mittelpunkt.</w:t>
      </w:r>
    </w:p>
    <w:p w14:paraId="1692F374" w14:textId="77777777" w:rsidR="003C535C" w:rsidRPr="003A30F4" w:rsidRDefault="003C535C" w:rsidP="003A30F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A30F4">
        <w:rPr>
          <w:rStyle w:val="MSGENFONTSTYLENAMETEMPLATEROLEMSGENFONTSTYLENAMEBYROLETEXT"/>
          <w:color w:val="000000"/>
          <w:sz w:val="21"/>
          <w:szCs w:val="21"/>
        </w:rPr>
        <w:t>Die Akzentsetzung der Bildungsziele verändert sich entsprechend dem individuellen Entwicklungsverlauf, den Bedürfnissen und Ressourcen des Kindes.</w:t>
      </w:r>
    </w:p>
    <w:p w14:paraId="1E92581F" w14:textId="77777777" w:rsidR="003C535C" w:rsidRPr="003A30F4" w:rsidRDefault="003C535C" w:rsidP="003A30F4">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3A30F4">
        <w:rPr>
          <w:rStyle w:val="MSGENFONTSTYLENAMETEMPLATEROLEMSGENFONTSTYLENAMEBYROLETEXT"/>
          <w:color w:val="000000"/>
          <w:sz w:val="21"/>
          <w:szCs w:val="21"/>
        </w:rPr>
        <w:t>In den ersten Lebensjahren steht die Stärkung der Basiskompetenzen als Fundament für den weiteren Lern- und Entwicklungsprozess im Fokus. Personale, kognitive, soziale und emotionale Kompetenzen spielen eine wichtige Rolle. Diese sind die Voraussetzung auch für den Umgang mit Veränderungen und Belastungen und den Erwerb von lernmethodischer Kompetenz. Mit fortschreitender Entwicklung gewinnt, die auf bestimmte Inhaltsbereiche bezogene Sachkompetenz an Bedeutung.</w:t>
      </w:r>
    </w:p>
    <w:p w14:paraId="6F4B72D4"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lastRenderedPageBreak/>
        <w:t>Ein positives Selbstkonzept und hohe personale Kompetenzen erleichtern die soziale Interaktion und das Zusammenleben mit Anderen. Auch emotionale und soziale Kompetenzen beeinflussen die Lernfähigkeit positiv.</w:t>
      </w:r>
    </w:p>
    <w:p w14:paraId="3C81197D"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Zu den Entwicklungsaufgaben der ersten zehn Lebensjahre gehören das Kennenlernen von Gefühlen und deren Umgang damit, sowie auch die Wahrnehmung, Deutung und das Verstehen des emotionalen Erlebens anderer.</w:t>
      </w:r>
    </w:p>
    <w:p w14:paraId="3FBBAE98" w14:textId="77777777" w:rsidR="00FD0DB2" w:rsidRPr="00FD0DB2" w:rsidRDefault="00FD0DB2" w:rsidP="00FD0DB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Sie bieten eine Grundlage dafür, dass ein Kind lernt sich in eine soziale Gemeinschaft zu integrieren, kontakt- und kooperationsfähig zu sein, sowie konstruktiv mit Konflikten umzugehen.</w:t>
      </w:r>
    </w:p>
    <w:p w14:paraId="1E25E36C" w14:textId="77777777" w:rsidR="00671ADC" w:rsidRDefault="00FD0DB2" w:rsidP="00FD0DB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bookmarkStart w:id="21" w:name="bookmark21"/>
      <w:r w:rsidRPr="00FD0DB2">
        <w:rPr>
          <w:rStyle w:val="MSGENFONTSTYLENAMETEMPLATEROLELEVELMSGENFONTSTYLENAMEBYROLEHEADING5"/>
          <w:b/>
          <w:bCs/>
          <w:color w:val="000000"/>
          <w:sz w:val="21"/>
          <w:szCs w:val="21"/>
        </w:rPr>
        <w:t xml:space="preserve">Bildung als individueller und sozialer Prozess </w:t>
      </w:r>
    </w:p>
    <w:p w14:paraId="2E9276C9" w14:textId="77777777" w:rsidR="00FD0DB2" w:rsidRPr="00FD0DB2" w:rsidRDefault="00FD0DB2" w:rsidP="00FD0DB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r w:rsidRPr="00FD0DB2">
        <w:rPr>
          <w:rStyle w:val="MSGENFONTSTYLENAMETEMPLATEROLELEVELMSGENFONTSTYLENAMEBYROLEHEADING5"/>
          <w:b/>
          <w:bCs/>
          <w:color w:val="000000"/>
          <w:sz w:val="21"/>
          <w:szCs w:val="21"/>
        </w:rPr>
        <w:t>Die soziale Interaktion</w:t>
      </w:r>
      <w:bookmarkEnd w:id="21"/>
    </w:p>
    <w:p w14:paraId="43E3BA9C"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Die soziale Interaktion ist ein zentrales Element des Wissensaufbaues: Kinder konstruieren ihr Weltverständnis durch den Austausch mit anderen. In diese Auseinandersetzung und Aushandlung weisen sie Bedeutung und Sinn zu. Bildung und Lernen finden somit im Rahmen kooperativer und kommunikativer Alltagshandlungen und Bildungsaktivität statt, an denen Kinder und Erwachsene gleichermaßen aktiv beteiligt sind.</w:t>
      </w:r>
    </w:p>
    <w:p w14:paraId="127AD85A"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Im Vordergrund steht das gemeinsame Erforschen der Bedeutung von Dingen, Ereignissen, sozialen Beziehungen, Phänomenen, Abläufen und Weltvorgängen.</w:t>
      </w:r>
    </w:p>
    <w:p w14:paraId="0DCABAD5"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Das bedeutet Sinneszusammenhänge zu entdecken, auszudrücken und mit anderen zu teilen, ebenso wie die Sichtweisen und Ideen anderer anzuerkennen und wertzuschätzen. Die Sicht des Kindes auf die Welt und seine Bildung, sein Wissen, Können und Verstehen sind das Ergebnis individueller und sozialer Prozesse.</w:t>
      </w:r>
    </w:p>
    <w:p w14:paraId="356E3174" w14:textId="77777777" w:rsidR="00FD0DB2" w:rsidRDefault="00FD0DB2" w:rsidP="00FD0DB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 xml:space="preserve">Die Verantwortung für die Steuerung der Bildungsprozesse liegt bei den Erwachsenen. </w:t>
      </w:r>
    </w:p>
    <w:p w14:paraId="5F6C1232" w14:textId="77777777" w:rsidR="00FD0DB2" w:rsidRPr="00FD0DB2" w:rsidRDefault="00FD0DB2" w:rsidP="00FD0DB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color w:val="000000"/>
          <w:sz w:val="21"/>
          <w:szCs w:val="21"/>
        </w:rPr>
      </w:pPr>
      <w:r>
        <w:rPr>
          <w:rStyle w:val="MSGENFONTSTYLENAMETEMPLATEROLELEVELMSGENFONTSTYLENAMEBYROLEHEADING5"/>
          <w:b/>
          <w:bCs/>
          <w:color w:val="000000"/>
          <w:sz w:val="21"/>
          <w:szCs w:val="21"/>
        </w:rPr>
        <w:t>Ko-</w:t>
      </w:r>
      <w:r w:rsidRPr="00FD0DB2">
        <w:rPr>
          <w:rStyle w:val="MSGENFONTSTYLENAMETEMPLATEROLELEVELMSGENFONTSTYLENAMEBYROLEHEADING5"/>
          <w:b/>
          <w:bCs/>
          <w:color w:val="000000"/>
          <w:sz w:val="21"/>
          <w:szCs w:val="21"/>
        </w:rPr>
        <w:t>Konstruktion</w:t>
      </w:r>
    </w:p>
    <w:p w14:paraId="5002E6F3" w14:textId="77777777" w:rsidR="00FD0DB2" w:rsidRPr="00FD0DB2" w:rsidRDefault="00FD0DB2" w:rsidP="00FD0DB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D0DB2">
        <w:rPr>
          <w:rStyle w:val="MSGENFONTSTYLENAMETEMPLATEROLEMSGENFONTSTYLENAMEBYROLETEXT"/>
          <w:color w:val="000000"/>
          <w:sz w:val="21"/>
          <w:szCs w:val="21"/>
        </w:rPr>
        <w:t xml:space="preserve">Wenn Erwachsene mit Kindern oder Kinder untereinander eine lernende Gemeinschaft bilden, entstehen </w:t>
      </w:r>
      <w:proofErr w:type="spellStart"/>
      <w:r w:rsidRPr="00FD0DB2">
        <w:rPr>
          <w:rStyle w:val="MSGENFONTSTYLENAMETEMPLATEROLEMSGENFONTSTYLENAMEBYROLETEXT"/>
          <w:color w:val="000000"/>
          <w:sz w:val="21"/>
          <w:szCs w:val="21"/>
        </w:rPr>
        <w:t>ko</w:t>
      </w:r>
      <w:proofErr w:type="spellEnd"/>
      <w:r w:rsidRPr="00FD0DB2">
        <w:rPr>
          <w:rStyle w:val="MSGENFONTSTYLENAMETEMPLATEROLEMSGENFONTSTYLENAMEBYROLETEXT"/>
          <w:color w:val="000000"/>
          <w:sz w:val="21"/>
          <w:szCs w:val="21"/>
        </w:rPr>
        <w:t>-konstruktive Prozesse.</w:t>
      </w:r>
    </w:p>
    <w:p w14:paraId="1A62C981" w14:textId="77777777" w:rsidR="00FD0DB2" w:rsidRPr="00DA0B79" w:rsidRDefault="00FD0DB2" w:rsidP="00DA0B79">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DA0B79">
        <w:rPr>
          <w:rStyle w:val="MSGENFONTSTYLENAMETEMPLATEROLEMSGENFONTSTYLENAMEBYROLETEXT"/>
          <w:color w:val="000000"/>
          <w:sz w:val="21"/>
          <w:szCs w:val="21"/>
        </w:rPr>
        <w:t>Dabei lernen Kinder:</w:t>
      </w:r>
    </w:p>
    <w:p w14:paraId="5AD90971" w14:textId="77777777" w:rsidR="00FD0DB2" w:rsidRPr="002D099D" w:rsidRDefault="00FD0DB2" w:rsidP="002D099D">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2D099D">
        <w:rPr>
          <w:rStyle w:val="MSGENFONTSTYLENAMETEMPLATEROLEMSGENFONTSTYLENAMEBYROLETEXT"/>
          <w:color w:val="000000"/>
          <w:sz w:val="21"/>
          <w:szCs w:val="21"/>
        </w:rPr>
        <w:t>Dass sich ein Problem auf verschiedene Weise lösen lässt.</w:t>
      </w:r>
    </w:p>
    <w:p w14:paraId="534C1B00" w14:textId="77777777" w:rsidR="00FD0DB2" w:rsidRPr="002D099D" w:rsidRDefault="00FD0DB2" w:rsidP="002D099D">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2D099D">
        <w:rPr>
          <w:rStyle w:val="MSGENFONTSTYLENAMETEMPLATEROLEMSGENFONTSTYLENAMEBYROLETEXT"/>
          <w:color w:val="000000"/>
          <w:sz w:val="21"/>
          <w:szCs w:val="21"/>
        </w:rPr>
        <w:t xml:space="preserve">dass sich Ideen austauschen, </w:t>
      </w:r>
      <w:proofErr w:type="gramStart"/>
      <w:r w:rsidRPr="002D099D">
        <w:rPr>
          <w:rStyle w:val="MSGENFONTSTYLENAMETEMPLATEROLEMSGENFONTSTYLENAMEBYROLETEXT"/>
          <w:color w:val="000000"/>
          <w:sz w:val="21"/>
          <w:szCs w:val="21"/>
        </w:rPr>
        <w:t>verwandeln und vermehren</w:t>
      </w:r>
      <w:proofErr w:type="gramEnd"/>
      <w:r w:rsidRPr="002D099D">
        <w:rPr>
          <w:rStyle w:val="MSGENFONTSTYLENAMETEMPLATEROLEMSGENFONTSTYLENAMEBYROLETEXT"/>
          <w:color w:val="000000"/>
          <w:sz w:val="21"/>
          <w:szCs w:val="21"/>
        </w:rPr>
        <w:t xml:space="preserve"> lassen</w:t>
      </w:r>
    </w:p>
    <w:p w14:paraId="29B4BEDF" w14:textId="77777777" w:rsidR="00FD0DB2" w:rsidRPr="002D099D" w:rsidRDefault="00FD0DB2" w:rsidP="002D099D">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2D099D">
        <w:rPr>
          <w:rStyle w:val="MSGENFONTSTYLENAMETEMPLATEROLEMSGENFONTSTYLENAMEBYROLETEXT"/>
          <w:color w:val="000000"/>
          <w:sz w:val="21"/>
          <w:szCs w:val="21"/>
        </w:rPr>
        <w:t xml:space="preserve">dass sich Bedeutungen teilen, </w:t>
      </w:r>
      <w:proofErr w:type="gramStart"/>
      <w:r w:rsidRPr="002D099D">
        <w:rPr>
          <w:rStyle w:val="MSGENFONTSTYLENAMETEMPLATEROLEMSGENFONTSTYLENAMEBYROLETEXT"/>
          <w:color w:val="000000"/>
          <w:sz w:val="21"/>
          <w:szCs w:val="21"/>
        </w:rPr>
        <w:t>verhandeln</w:t>
      </w:r>
      <w:proofErr w:type="gramEnd"/>
      <w:r w:rsidRPr="002D099D">
        <w:rPr>
          <w:rStyle w:val="MSGENFONTSTYLENAMETEMPLATEROLEMSGENFONTSTYLENAMEBYROLETEXT"/>
          <w:color w:val="000000"/>
          <w:sz w:val="21"/>
          <w:szCs w:val="21"/>
        </w:rPr>
        <w:t>, anreichern und vertiefen lassen</w:t>
      </w:r>
    </w:p>
    <w:p w14:paraId="160B2BC2" w14:textId="77777777" w:rsidR="00FD0DB2" w:rsidRPr="002D099D" w:rsidRDefault="00FD0DB2" w:rsidP="00D618EB">
      <w:pPr>
        <w:pStyle w:val="MSGENFONTSTYLENAMETEMPLATEROLEMSGENFONTSTYLENAMEBYROLETEXT1"/>
        <w:numPr>
          <w:ilvl w:val="0"/>
          <w:numId w:val="5"/>
        </w:numPr>
        <w:shd w:val="clear" w:color="auto" w:fill="auto"/>
        <w:tabs>
          <w:tab w:val="left" w:pos="740"/>
        </w:tabs>
        <w:spacing w:before="0" w:after="300"/>
        <w:ind w:left="284" w:firstLine="0"/>
        <w:rPr>
          <w:rStyle w:val="MSGENFONTSTYLENAMETEMPLATEROLEMSGENFONTSTYLENAMEBYROLETEXT"/>
          <w:color w:val="000000"/>
          <w:sz w:val="21"/>
          <w:szCs w:val="21"/>
        </w:rPr>
      </w:pPr>
      <w:r w:rsidRPr="002D099D">
        <w:rPr>
          <w:rStyle w:val="MSGENFONTSTYLENAMETEMPLATEROLEMSGENFONTSTYLENAMEBYROLETEXT"/>
          <w:color w:val="000000"/>
          <w:sz w:val="21"/>
          <w:szCs w:val="21"/>
        </w:rPr>
        <w:t>dass es bereichernd ist, Sinnzusammenhänge gemeinsam zu erschließen</w:t>
      </w:r>
    </w:p>
    <w:p w14:paraId="459A748A" w14:textId="77777777" w:rsidR="00AD7C6B" w:rsidRDefault="00FD0DB2" w:rsidP="00AD7C6B">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DA0B79">
        <w:rPr>
          <w:rStyle w:val="MSGENFONTSTYLENAMETEMPLATEROLEMSGENFONTSTYLENAMEBYROLETEXT"/>
          <w:color w:val="000000"/>
          <w:sz w:val="21"/>
          <w:szCs w:val="21"/>
        </w:rPr>
        <w:t xml:space="preserve">Grundlagen sind eine anregende Lernumgebung und eine lernende </w:t>
      </w:r>
      <w:r w:rsidR="00D618EB" w:rsidRPr="00DA0B79">
        <w:rPr>
          <w:rStyle w:val="MSGENFONTSTYLENAMETEMPLATEROLEMSGENFONTSTYLENAMEBYROLETEXT"/>
          <w:color w:val="000000"/>
          <w:sz w:val="21"/>
          <w:szCs w:val="21"/>
        </w:rPr>
        <w:t>Gemeinschaft,</w:t>
      </w:r>
      <w:r w:rsidRPr="00DA0B79">
        <w:rPr>
          <w:rStyle w:val="MSGENFONTSTYLENAMETEMPLATEROLEMSGENFONTSTYLENAMEBYROLETEXT"/>
          <w:color w:val="000000"/>
          <w:sz w:val="21"/>
          <w:szCs w:val="21"/>
        </w:rPr>
        <w:t xml:space="preserve"> in der sich Kinder wohl fühlen und die sie zum Austausch mit anderen einlädt. Diese Lernumgebung bietet aber genauso die Möglichkeit zum Rückzug, sowie zur Auseinandersetzung mit Lernangeboten, losgelöst von der Gruppe.</w:t>
      </w:r>
      <w:bookmarkStart w:id="22" w:name="bookmark22"/>
    </w:p>
    <w:p w14:paraId="51759B69" w14:textId="77777777" w:rsidR="00AD7C6B" w:rsidRDefault="00AD7C6B" w:rsidP="00AD7C6B">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p>
    <w:p w14:paraId="27D7FDB6" w14:textId="77777777" w:rsidR="00AD7C6B" w:rsidRDefault="00AD7C6B" w:rsidP="00AD7C6B">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p>
    <w:p w14:paraId="242CFE8B" w14:textId="77777777" w:rsidR="00AD7C6B" w:rsidRDefault="00AD7C6B" w:rsidP="00AD7C6B">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p>
    <w:p w14:paraId="6D2DE2A6" w14:textId="77777777" w:rsidR="00B13768" w:rsidRPr="00B13768" w:rsidRDefault="00B13768" w:rsidP="00AD7C6B">
      <w:pPr>
        <w:pStyle w:val="MSGENFONTSTYLENAMETEMPLATEROLEMSGENFONTSTYLENAMEBYROLETEXT1"/>
        <w:shd w:val="clear" w:color="auto" w:fill="auto"/>
        <w:spacing w:before="0" w:after="120"/>
        <w:ind w:left="23" w:right="23" w:firstLine="0"/>
        <w:jc w:val="left"/>
        <w:rPr>
          <w:rStyle w:val="MSGENFONTSTYLENAMETEMPLATEROLELEVELMSGENFONTSTYLENAMEBYROLEHEADING3MSGENFONTSTYLEMODIFERSIZE115"/>
          <w:b/>
          <w:bCs/>
          <w:sz w:val="28"/>
          <w:szCs w:val="28"/>
        </w:rPr>
      </w:pPr>
      <w:r w:rsidRPr="00B13768">
        <w:rPr>
          <w:rStyle w:val="MSGENFONTSTYLENAMETEMPLATEROLELEVELMSGENFONTSTYLENAMEBYROLEHEADING3MSGENFONTSTYLEMODIFERSIZE115"/>
          <w:sz w:val="28"/>
          <w:szCs w:val="28"/>
        </w:rPr>
        <w:lastRenderedPageBreak/>
        <w:t xml:space="preserve">2.3 </w:t>
      </w:r>
      <w:r w:rsidRPr="00BC5FF5">
        <w:rPr>
          <w:rStyle w:val="MSGENFONTSTYLENAMETEMPLATEROLELEVELMSGENFONTSTYLENAMEBYROLEHEADING3MSGENFONTSTYLEMODIFERSIZE115"/>
          <w:b/>
          <w:bCs/>
          <w:sz w:val="28"/>
          <w:szCs w:val="28"/>
        </w:rPr>
        <w:t>Inklusion: Alle sind willkommen</w:t>
      </w:r>
      <w:bookmarkEnd w:id="22"/>
    </w:p>
    <w:p w14:paraId="145CF770" w14:textId="77777777" w:rsidR="00B13768" w:rsidRPr="00B13768" w:rsidRDefault="00B13768" w:rsidP="00B13768">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B13768">
        <w:rPr>
          <w:rStyle w:val="MSGENFONTSTYLENAMETEMPLATEROLEMSGENFONTSTYLENAMEBYROLETEXT"/>
          <w:color w:val="000000"/>
          <w:sz w:val="21"/>
          <w:szCs w:val="21"/>
        </w:rPr>
        <w:t>Bildungseinrichtungen sind Orte, an denen eine Vielfalt von individuellen Persönlichkeiten zusammentrifft.</w:t>
      </w:r>
    </w:p>
    <w:p w14:paraId="4D8D445A" w14:textId="77777777" w:rsidR="00B13768" w:rsidRPr="00B13768" w:rsidRDefault="00B13768" w:rsidP="00B13768">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B13768">
        <w:rPr>
          <w:rStyle w:val="MSGENFONTSTYLENAMETEMPLATEROLEMSGENFONTSTYLENAMEBYROLETEXT"/>
          <w:color w:val="000000"/>
          <w:sz w:val="21"/>
          <w:szCs w:val="21"/>
        </w:rPr>
        <w:t>Kinder unterscheiden sich im Hinblick auf</w:t>
      </w:r>
    </w:p>
    <w:p w14:paraId="3F84012B"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Alter und Geschlecht,</w:t>
      </w:r>
    </w:p>
    <w:p w14:paraId="462DAB9B"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Temperament, Stärken,</w:t>
      </w:r>
    </w:p>
    <w:p w14:paraId="611D431B"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Begabungen und Interessen,</w:t>
      </w:r>
    </w:p>
    <w:p w14:paraId="3AA44EEE"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Lern- und Entwicklungstempo,</w:t>
      </w:r>
    </w:p>
    <w:p w14:paraId="4C74DE6C" w14:textId="77777777" w:rsidR="00B13768" w:rsidRPr="00B13768" w:rsidRDefault="00B13768" w:rsidP="00B1376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B13768">
        <w:rPr>
          <w:rStyle w:val="MSGENFONTSTYLENAMETEMPLATEROLEMSGENFONTSTYLENAMEBYROLETEXT"/>
          <w:color w:val="000000"/>
          <w:sz w:val="21"/>
          <w:szCs w:val="21"/>
        </w:rPr>
        <w:t>spezifische Lern- und besondere Unterstützungsbedürfnisse,</w:t>
      </w:r>
    </w:p>
    <w:p w14:paraId="3A85A688" w14:textId="77777777" w:rsidR="00B13768" w:rsidRPr="009B1376" w:rsidRDefault="00B13768" w:rsidP="009B1376">
      <w:pPr>
        <w:pStyle w:val="MSGENFONTSTYLENAMETEMPLATEROLEMSGENFONTSTYLENAMEBYROLETEXT1"/>
        <w:numPr>
          <w:ilvl w:val="0"/>
          <w:numId w:val="5"/>
        </w:numPr>
        <w:shd w:val="clear" w:color="auto" w:fill="auto"/>
        <w:tabs>
          <w:tab w:val="left" w:pos="740"/>
        </w:tabs>
        <w:spacing w:before="0" w:after="300"/>
        <w:ind w:left="284" w:firstLine="0"/>
        <w:rPr>
          <w:rStyle w:val="MSGENFONTSTYLENAMETEMPLATEROLEMSGENFONTSTYLENAMEBYROLETEXT"/>
          <w:color w:val="000000"/>
          <w:sz w:val="21"/>
          <w:szCs w:val="21"/>
        </w:rPr>
      </w:pPr>
      <w:r w:rsidRPr="009B1376">
        <w:rPr>
          <w:rStyle w:val="MSGENFONTSTYLENAMETEMPLATEROLEMSGENFONTSTYLENAMEBYROLETEXT"/>
          <w:color w:val="000000"/>
          <w:sz w:val="21"/>
          <w:szCs w:val="21"/>
        </w:rPr>
        <w:t>den kulturellen und sozioökonomischen Hintergrund.</w:t>
      </w:r>
    </w:p>
    <w:p w14:paraId="34528C52" w14:textId="77777777" w:rsidR="00B13768" w:rsidRPr="009B1376" w:rsidRDefault="00B13768" w:rsidP="009B137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9B1376">
        <w:rPr>
          <w:rStyle w:val="MSGENFONTSTYLENAMETEMPLATEROLEMSGENFONTSTYLENAMEBYROLETEXT"/>
          <w:color w:val="000000"/>
          <w:sz w:val="21"/>
          <w:szCs w:val="21"/>
        </w:rPr>
        <w:t>Inklusion zielt auf eine Lebenswelt ohne Ausgrenzung. Im Mittelpunkt steht die Anerkennung von Unterschiedlichkeit zwischen Menschen auf der Basis elementarer Gleichheit.</w:t>
      </w:r>
    </w:p>
    <w:p w14:paraId="5DDDE241" w14:textId="77777777" w:rsidR="00B13768" w:rsidRPr="009B1376" w:rsidRDefault="00B13768" w:rsidP="009B137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9B1376">
        <w:rPr>
          <w:rStyle w:val="MSGENFONTSTYLENAMETEMPLATEROLEMSGENFONTSTYLENAMEBYROLETEXT"/>
          <w:color w:val="000000"/>
          <w:sz w:val="21"/>
          <w:szCs w:val="21"/>
        </w:rPr>
        <w:t>Grundlage einer inklusiven Pädagogik ist das Recht aller Kinder auf gemeinsame Bildung und Erziehung. Inklusive Pädagogik orientiert sich an individuellen Entwicklungs- und Bildungsbiographien der Kinder.</w:t>
      </w:r>
    </w:p>
    <w:p w14:paraId="243DC7DC" w14:textId="77777777" w:rsidR="00B13768" w:rsidRPr="009B1376" w:rsidRDefault="00B13768" w:rsidP="009B1376">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9B1376">
        <w:rPr>
          <w:rStyle w:val="MSGENFONTSTYLENAMETEMPLATEROLEMSGENFONTSTYLENAMEBYROLETEXT"/>
          <w:color w:val="000000"/>
          <w:sz w:val="21"/>
          <w:szCs w:val="21"/>
        </w:rPr>
        <w:t>Voraussetzung ist eine wertschätzende Haltung der Erwachsenden gegenüber jedem Kind und seiner Familie.</w:t>
      </w:r>
    </w:p>
    <w:p w14:paraId="7128FA24" w14:textId="77777777" w:rsidR="00F62991" w:rsidRDefault="00E957F5" w:rsidP="009B1376">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Pr>
          <w:noProof/>
          <w:color w:val="000000"/>
          <w:sz w:val="21"/>
          <w:szCs w:val="21"/>
        </w:rPr>
        <mc:AlternateContent>
          <mc:Choice Requires="wps">
            <w:drawing>
              <wp:anchor distT="0" distB="0" distL="114300" distR="114300" simplePos="0" relativeHeight="251659264" behindDoc="0" locked="0" layoutInCell="1" allowOverlap="1" wp14:anchorId="32B82FA0" wp14:editId="5F07EA56">
                <wp:simplePos x="0" y="0"/>
                <wp:positionH relativeFrom="column">
                  <wp:posOffset>48895</wp:posOffset>
                </wp:positionH>
                <wp:positionV relativeFrom="paragraph">
                  <wp:posOffset>796290</wp:posOffset>
                </wp:positionV>
                <wp:extent cx="5337810" cy="2948940"/>
                <wp:effectExtent l="12700" t="12700" r="8890" b="10160"/>
                <wp:wrapNone/>
                <wp:docPr id="5" name="Textfeld 5"/>
                <wp:cNvGraphicFramePr/>
                <a:graphic xmlns:a="http://schemas.openxmlformats.org/drawingml/2006/main">
                  <a:graphicData uri="http://schemas.microsoft.com/office/word/2010/wordprocessingShape">
                    <wps:wsp>
                      <wps:cNvSpPr txBox="1"/>
                      <wps:spPr>
                        <a:xfrm>
                          <a:off x="0" y="0"/>
                          <a:ext cx="5337810" cy="2948940"/>
                        </a:xfrm>
                        <a:prstGeom prst="rect">
                          <a:avLst/>
                        </a:prstGeom>
                        <a:solidFill>
                          <a:schemeClr val="lt1"/>
                        </a:solidFill>
                        <a:ln w="25400" cap="sq">
                          <a:solidFill>
                            <a:srgbClr val="92D050"/>
                          </a:solidFill>
                          <a:prstDash val="sysDash"/>
                        </a:ln>
                      </wps:spPr>
                      <wps:txbx>
                        <w:txbxContent>
                          <w:p w14:paraId="67029831" w14:textId="77777777" w:rsidR="00142C3C" w:rsidRPr="009C0C08" w:rsidRDefault="00142C3C" w:rsidP="009C0C08">
                            <w:pPr>
                              <w:pStyle w:val="MSGENFONTSTYLENAMETEMPLATEROLENUMBERMSGENFONTSTYLENAMEBYROLETEXT30"/>
                              <w:shd w:val="clear" w:color="auto" w:fill="auto"/>
                              <w:spacing w:before="120" w:after="240" w:line="200" w:lineRule="exact"/>
                              <w:rPr>
                                <w:rFonts w:ascii="Kalam" w:hAnsi="Kalam" w:cs="Kalam"/>
                                <w:sz w:val="21"/>
                                <w:szCs w:val="21"/>
                              </w:rPr>
                            </w:pPr>
                            <w:r w:rsidRPr="009C0C08">
                              <w:rPr>
                                <w:rStyle w:val="MSGENFONTSTYLENAMETEMPLATEROLENUMBERMSGENFONTSTYLENAMEBYROLETEXT3"/>
                                <w:rFonts w:ascii="Kalam" w:hAnsi="Kalam" w:cs="Kalam"/>
                                <w:b/>
                                <w:bCs/>
                                <w:color w:val="000000"/>
                                <w:sz w:val="21"/>
                                <w:szCs w:val="21"/>
                              </w:rPr>
                              <w:t>Lieber Mensch,</w:t>
                            </w:r>
                          </w:p>
                          <w:p w14:paraId="69959060" w14:textId="77777777" w:rsidR="00142C3C" w:rsidRPr="009C0C08" w:rsidRDefault="00142C3C" w:rsidP="00B96E6E">
                            <w:pPr>
                              <w:pStyle w:val="MSGENFONTSTYLENAMETEMPLATEROLENUMBERMSGENFONTSTYLENAMEBYROLETEXT40"/>
                              <w:shd w:val="clear" w:color="auto" w:fill="auto"/>
                              <w:spacing w:before="0" w:after="40" w:line="312" w:lineRule="exact"/>
                              <w:ind w:left="160"/>
                              <w:rPr>
                                <w:rFonts w:ascii="Kalam" w:hAnsi="Kalam" w:cs="Kalam"/>
                                <w:sz w:val="20"/>
                                <w:szCs w:val="20"/>
                              </w:rPr>
                            </w:pPr>
                            <w:r w:rsidRPr="009C0C08">
                              <w:rPr>
                                <w:rStyle w:val="MSGENFONTSTYLENAMETEMPLATEROLENUMBERMSGENFONTSTYLENAMEBYROLETEXT4"/>
                                <w:rFonts w:ascii="Kalam" w:hAnsi="Kalam" w:cs="Kalam"/>
                                <w:color w:val="000000"/>
                                <w:sz w:val="20"/>
                                <w:szCs w:val="20"/>
                              </w:rPr>
                              <w:t>wenn du mir begegnest, bist du in diesem Moment der wichtigste im Kinderhaus.</w:t>
                            </w:r>
                          </w:p>
                          <w:p w14:paraId="29D0A764" w14:textId="77777777" w:rsidR="00142C3C" w:rsidRPr="009C0C08" w:rsidRDefault="00142C3C" w:rsidP="00B96E6E">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darfst traurig und fröhlich sein, </w:t>
                            </w:r>
                          </w:p>
                          <w:p w14:paraId="44B26C1D" w14:textId="77777777" w:rsidR="00142C3C" w:rsidRPr="009C0C08" w:rsidRDefault="00142C3C" w:rsidP="00B96E6E">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streitest und versöhnst dich wieder, </w:t>
                            </w:r>
                          </w:p>
                          <w:p w14:paraId="0BEA64A3"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du wächst und entwickelst dich in deinem eigenen Tempo</w:t>
                            </w:r>
                          </w:p>
                          <w:p w14:paraId="3A237B5C" w14:textId="77777777" w:rsidR="00142C3C" w:rsidRPr="009C0C08" w:rsidRDefault="00142C3C" w:rsidP="00B96E6E">
                            <w:pPr>
                              <w:pStyle w:val="MSGENFONTSTYLENAMETEMPLATEROLENUMBERMSGENFONTSTYLENAMEBYROLETEXT40"/>
                              <w:shd w:val="clear" w:color="auto" w:fill="auto"/>
                              <w:spacing w:before="0" w:after="40" w:line="312" w:lineRule="exact"/>
                              <w:ind w:left="100"/>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hast die Freiheit, eigene Entscheidungen zu treffen, </w:t>
                            </w:r>
                          </w:p>
                          <w:p w14:paraId="7E405076" w14:textId="77777777" w:rsidR="00142C3C" w:rsidRPr="009C0C08" w:rsidRDefault="00142C3C" w:rsidP="00B96E6E">
                            <w:pPr>
                              <w:pStyle w:val="MSGENFONTSTYLENAMETEMPLATEROLENUMBERMSGENFONTSTYLENAMEBYROLETEXT40"/>
                              <w:shd w:val="clear" w:color="auto" w:fill="auto"/>
                              <w:spacing w:before="0" w:after="40" w:line="312" w:lineRule="exact"/>
                              <w:ind w:left="100"/>
                              <w:rPr>
                                <w:rFonts w:ascii="Kalam" w:hAnsi="Kalam" w:cs="Kalam"/>
                                <w:sz w:val="20"/>
                                <w:szCs w:val="20"/>
                              </w:rPr>
                            </w:pPr>
                            <w:r w:rsidRPr="009C0C08">
                              <w:rPr>
                                <w:rStyle w:val="MSGENFONTSTYLENAMETEMPLATEROLENUMBERMSGENFONTSTYLENAMEBYROLETEXT4"/>
                                <w:rFonts w:ascii="Kalam" w:hAnsi="Kalam" w:cs="Kalam"/>
                                <w:color w:val="000000"/>
                                <w:sz w:val="20"/>
                                <w:szCs w:val="20"/>
                              </w:rPr>
                              <w:t>gehe jedoch achtsam und respektvoll mit dieser Freiheit um.</w:t>
                            </w:r>
                          </w:p>
                          <w:p w14:paraId="045BA91F"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Schätze die Vielfalt die dich umgibt. Wage es, sie für dich zu nutzen.</w:t>
                            </w:r>
                          </w:p>
                          <w:p w14:paraId="4B73AD41" w14:textId="77777777" w:rsidR="00142C3C" w:rsidRPr="009C0C08" w:rsidRDefault="00142C3C" w:rsidP="00B96E6E">
                            <w:pPr>
                              <w:pStyle w:val="MSGENFONTSTYLENAMETEMPLATEROLENUMBERMSGENFONTSTYLENAMEBYROLETEXT40"/>
                              <w:shd w:val="clear" w:color="auto" w:fill="auto"/>
                              <w:spacing w:before="0" w:after="40" w:line="312" w:lineRule="exact"/>
                              <w:ind w:left="160"/>
                              <w:rPr>
                                <w:rFonts w:ascii="Kalam" w:hAnsi="Kalam" w:cs="Kalam"/>
                                <w:sz w:val="20"/>
                                <w:szCs w:val="20"/>
                              </w:rPr>
                            </w:pPr>
                            <w:r w:rsidRPr="009C0C08">
                              <w:rPr>
                                <w:rStyle w:val="MSGENFONTSTYLENAMETEMPLATEROLENUMBERMSGENFONTSTYLENAMEBYROLETEXT4"/>
                                <w:rFonts w:ascii="Kalam" w:hAnsi="Kalam" w:cs="Kalam"/>
                                <w:color w:val="000000"/>
                                <w:sz w:val="20"/>
                                <w:szCs w:val="20"/>
                              </w:rPr>
                              <w:t>Lass andere Meinungen gelten und habe Mut zu deiner eigenen zu stehen.</w:t>
                            </w:r>
                          </w:p>
                          <w:p w14:paraId="2FCA69C9"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Sei dir bewusst, dass wir dies alles als Geschenk Gottes erhalten haben und es so einander weitergeben können.</w:t>
                            </w:r>
                          </w:p>
                          <w:p w14:paraId="03490F54" w14:textId="77777777" w:rsidR="00142C3C" w:rsidRPr="009C0C08" w:rsidRDefault="00142C3C" w:rsidP="00B96E6E">
                            <w:pPr>
                              <w:jc w:val="center"/>
                              <w:rPr>
                                <w:rFonts w:ascii="Kalam" w:hAnsi="Kalam" w:cs="Kalam"/>
                                <w:sz w:val="44"/>
                                <w:szCs w:val="44"/>
                              </w:rPr>
                            </w:pPr>
                            <w:r w:rsidRPr="009C0C08">
                              <w:rPr>
                                <w:rStyle w:val="MSGENFONTSTYLENAMETEMPLATEROLENUMBERMSGENFONTSTYLENAMEBYROLETEXT5"/>
                                <w:rFonts w:ascii="Kalam" w:hAnsi="Kalam" w:cs="Kalam"/>
                                <w:color w:val="000000"/>
                                <w:sz w:val="15"/>
                                <w:szCs w:val="15"/>
                              </w:rPr>
                              <w:t>(Gedanken aus dem Weltkinderhaus, Würzburg)</w:t>
                            </w:r>
                          </w:p>
                          <w:p w14:paraId="24DDABAF" w14:textId="77777777" w:rsidR="00142C3C" w:rsidRPr="00B96E6E" w:rsidRDefault="00142C3C" w:rsidP="00B96E6E">
                            <w:pPr>
                              <w:jc w:val="center"/>
                              <w:rPr>
                                <w:rFonts w:ascii="Kalam" w:hAnsi="Kalam" w:cs="Kalam"/>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B82FA0" id="_x0000_t202" coordsize="21600,21600" o:spt="202" path="m,l,21600r21600,l21600,xe">
                <v:stroke joinstyle="miter"/>
                <v:path gradientshapeok="t" o:connecttype="rect"/>
              </v:shapetype>
              <v:shape id="Textfeld 5" o:spid="_x0000_s1026" type="#_x0000_t202" style="position:absolute;margin-left:3.85pt;margin-top:62.7pt;width:420.3pt;height:23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" fillcolor="white [3201]" strokecolor="#92d050" strokeweight="2pt">
                <v:stroke dashstyle="3 1" endcap="square"/>
                <v:textbox>
                  <w:txbxContent>
                    <w:p w14:paraId="67029831" w14:textId="77777777" w:rsidR="00142C3C" w:rsidRPr="009C0C08" w:rsidRDefault="00142C3C" w:rsidP="009C0C08">
                      <w:pPr>
                        <w:pStyle w:val="MSGENFONTSTYLENAMETEMPLATEROLENUMBERMSGENFONTSTYLENAMEBYROLETEXT30"/>
                        <w:shd w:val="clear" w:color="auto" w:fill="auto"/>
                        <w:spacing w:before="120" w:after="240" w:line="200" w:lineRule="exact"/>
                        <w:rPr>
                          <w:rFonts w:ascii="Kalam" w:hAnsi="Kalam" w:cs="Kalam"/>
                          <w:sz w:val="21"/>
                          <w:szCs w:val="21"/>
                        </w:rPr>
                      </w:pPr>
                      <w:r w:rsidRPr="009C0C08">
                        <w:rPr>
                          <w:rStyle w:val="MSGENFONTSTYLENAMETEMPLATEROLENUMBERMSGENFONTSTYLENAMEBYROLETEXT3"/>
                          <w:rFonts w:ascii="Kalam" w:hAnsi="Kalam" w:cs="Kalam"/>
                          <w:b/>
                          <w:bCs/>
                          <w:color w:val="000000"/>
                          <w:sz w:val="21"/>
                          <w:szCs w:val="21"/>
                        </w:rPr>
                        <w:t>Lieber Mensch,</w:t>
                      </w:r>
                    </w:p>
                    <w:p w14:paraId="69959060" w14:textId="77777777" w:rsidR="00142C3C" w:rsidRPr="009C0C08" w:rsidRDefault="00142C3C" w:rsidP="00B96E6E">
                      <w:pPr>
                        <w:pStyle w:val="MSGENFONTSTYLENAMETEMPLATEROLENUMBERMSGENFONTSTYLENAMEBYROLETEXT40"/>
                        <w:shd w:val="clear" w:color="auto" w:fill="auto"/>
                        <w:spacing w:before="0" w:after="40" w:line="312" w:lineRule="exact"/>
                        <w:ind w:left="160"/>
                        <w:rPr>
                          <w:rFonts w:ascii="Kalam" w:hAnsi="Kalam" w:cs="Kalam"/>
                          <w:sz w:val="20"/>
                          <w:szCs w:val="20"/>
                        </w:rPr>
                      </w:pPr>
                      <w:r w:rsidRPr="009C0C08">
                        <w:rPr>
                          <w:rStyle w:val="MSGENFONTSTYLENAMETEMPLATEROLENUMBERMSGENFONTSTYLENAMEBYROLETEXT4"/>
                          <w:rFonts w:ascii="Kalam" w:hAnsi="Kalam" w:cs="Kalam"/>
                          <w:color w:val="000000"/>
                          <w:sz w:val="20"/>
                          <w:szCs w:val="20"/>
                        </w:rPr>
                        <w:t>wenn du mir begegnest, bist du in diesem Moment der wichtigste im Kinderhaus.</w:t>
                      </w:r>
                    </w:p>
                    <w:p w14:paraId="29D0A764" w14:textId="77777777" w:rsidR="00142C3C" w:rsidRPr="009C0C08" w:rsidRDefault="00142C3C" w:rsidP="00B96E6E">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darfst traurig und fröhlich sein, </w:t>
                      </w:r>
                    </w:p>
                    <w:p w14:paraId="44B26C1D" w14:textId="77777777" w:rsidR="00142C3C" w:rsidRPr="009C0C08" w:rsidRDefault="00142C3C" w:rsidP="00B96E6E">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streitest und versöhnst dich wieder, </w:t>
                      </w:r>
                    </w:p>
                    <w:p w14:paraId="0BEA64A3"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du wächst und entwickelst dich in deinem eigenen Tempo</w:t>
                      </w:r>
                    </w:p>
                    <w:p w14:paraId="3A237B5C" w14:textId="77777777" w:rsidR="00142C3C" w:rsidRPr="009C0C08" w:rsidRDefault="00142C3C" w:rsidP="00B96E6E">
                      <w:pPr>
                        <w:pStyle w:val="MSGENFONTSTYLENAMETEMPLATEROLENUMBERMSGENFONTSTYLENAMEBYROLETEXT40"/>
                        <w:shd w:val="clear" w:color="auto" w:fill="auto"/>
                        <w:spacing w:before="0" w:after="40" w:line="312" w:lineRule="exact"/>
                        <w:ind w:left="100"/>
                        <w:rPr>
                          <w:rStyle w:val="MSGENFONTSTYLENAMETEMPLATEROLENUMBERMSGENFONTSTYLENAMEBYROLETEXT4"/>
                          <w:rFonts w:ascii="Kalam" w:hAnsi="Kalam" w:cs="Kalam"/>
                          <w:color w:val="000000"/>
                          <w:sz w:val="20"/>
                          <w:szCs w:val="20"/>
                        </w:rPr>
                      </w:pPr>
                      <w:r w:rsidRPr="009C0C08">
                        <w:rPr>
                          <w:rStyle w:val="MSGENFONTSTYLENAMETEMPLATEROLENUMBERMSGENFONTSTYLENAMEBYROLETEXT4"/>
                          <w:rFonts w:ascii="Kalam" w:hAnsi="Kalam" w:cs="Kalam"/>
                          <w:color w:val="000000"/>
                          <w:sz w:val="20"/>
                          <w:szCs w:val="20"/>
                        </w:rPr>
                        <w:t xml:space="preserve">du hast die Freiheit, eigene Entscheidungen zu treffen, </w:t>
                      </w:r>
                    </w:p>
                    <w:p w14:paraId="7E405076" w14:textId="77777777" w:rsidR="00142C3C" w:rsidRPr="009C0C08" w:rsidRDefault="00142C3C" w:rsidP="00B96E6E">
                      <w:pPr>
                        <w:pStyle w:val="MSGENFONTSTYLENAMETEMPLATEROLENUMBERMSGENFONTSTYLENAMEBYROLETEXT40"/>
                        <w:shd w:val="clear" w:color="auto" w:fill="auto"/>
                        <w:spacing w:before="0" w:after="40" w:line="312" w:lineRule="exact"/>
                        <w:ind w:left="100"/>
                        <w:rPr>
                          <w:rFonts w:ascii="Kalam" w:hAnsi="Kalam" w:cs="Kalam"/>
                          <w:sz w:val="20"/>
                          <w:szCs w:val="20"/>
                        </w:rPr>
                      </w:pPr>
                      <w:r w:rsidRPr="009C0C08">
                        <w:rPr>
                          <w:rStyle w:val="MSGENFONTSTYLENAMETEMPLATEROLENUMBERMSGENFONTSTYLENAMEBYROLETEXT4"/>
                          <w:rFonts w:ascii="Kalam" w:hAnsi="Kalam" w:cs="Kalam"/>
                          <w:color w:val="000000"/>
                          <w:sz w:val="20"/>
                          <w:szCs w:val="20"/>
                        </w:rPr>
                        <w:t>gehe jedoch achtsam und respektvoll mit dieser Freiheit um.</w:t>
                      </w:r>
                    </w:p>
                    <w:p w14:paraId="045BA91F"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Schätze die Vielfalt die dich umgibt. Wage es, sie für dich zu nutzen.</w:t>
                      </w:r>
                    </w:p>
                    <w:p w14:paraId="4B73AD41" w14:textId="77777777" w:rsidR="00142C3C" w:rsidRPr="009C0C08" w:rsidRDefault="00142C3C" w:rsidP="00B96E6E">
                      <w:pPr>
                        <w:pStyle w:val="MSGENFONTSTYLENAMETEMPLATEROLENUMBERMSGENFONTSTYLENAMEBYROLETEXT40"/>
                        <w:shd w:val="clear" w:color="auto" w:fill="auto"/>
                        <w:spacing w:before="0" w:after="40" w:line="312" w:lineRule="exact"/>
                        <w:ind w:left="160"/>
                        <w:rPr>
                          <w:rFonts w:ascii="Kalam" w:hAnsi="Kalam" w:cs="Kalam"/>
                          <w:sz w:val="20"/>
                          <w:szCs w:val="20"/>
                        </w:rPr>
                      </w:pPr>
                      <w:r w:rsidRPr="009C0C08">
                        <w:rPr>
                          <w:rStyle w:val="MSGENFONTSTYLENAMETEMPLATEROLENUMBERMSGENFONTSTYLENAMEBYROLETEXT4"/>
                          <w:rFonts w:ascii="Kalam" w:hAnsi="Kalam" w:cs="Kalam"/>
                          <w:color w:val="000000"/>
                          <w:sz w:val="20"/>
                          <w:szCs w:val="20"/>
                        </w:rPr>
                        <w:t>Lass andere Meinungen gelten und habe Mut zu deiner eigenen zu stehen.</w:t>
                      </w:r>
                    </w:p>
                    <w:p w14:paraId="2FCA69C9" w14:textId="77777777" w:rsidR="00142C3C" w:rsidRPr="009C0C08" w:rsidRDefault="00142C3C" w:rsidP="00B96E6E">
                      <w:pPr>
                        <w:pStyle w:val="MSGENFONTSTYLENAMETEMPLATEROLENUMBERMSGENFONTSTYLENAMEBYROLETEXT40"/>
                        <w:shd w:val="clear" w:color="auto" w:fill="auto"/>
                        <w:spacing w:before="0" w:after="40" w:line="312" w:lineRule="exact"/>
                        <w:rPr>
                          <w:rFonts w:ascii="Kalam" w:hAnsi="Kalam" w:cs="Kalam"/>
                          <w:sz w:val="20"/>
                          <w:szCs w:val="20"/>
                        </w:rPr>
                      </w:pPr>
                      <w:r w:rsidRPr="009C0C08">
                        <w:rPr>
                          <w:rStyle w:val="MSGENFONTSTYLENAMETEMPLATEROLENUMBERMSGENFONTSTYLENAMEBYROLETEXT4"/>
                          <w:rFonts w:ascii="Kalam" w:hAnsi="Kalam" w:cs="Kalam"/>
                          <w:color w:val="000000"/>
                          <w:sz w:val="20"/>
                          <w:szCs w:val="20"/>
                        </w:rPr>
                        <w:t>Sei dir bewusst, dass wir dies alles als Geschenk Gottes erhalten haben und es so einander weitergeben können.</w:t>
                      </w:r>
                    </w:p>
                    <w:p w14:paraId="03490F54" w14:textId="77777777" w:rsidR="00142C3C" w:rsidRPr="009C0C08" w:rsidRDefault="00142C3C" w:rsidP="00B96E6E">
                      <w:pPr>
                        <w:jc w:val="center"/>
                        <w:rPr>
                          <w:rFonts w:ascii="Kalam" w:hAnsi="Kalam" w:cs="Kalam"/>
                          <w:sz w:val="44"/>
                          <w:szCs w:val="44"/>
                        </w:rPr>
                      </w:pPr>
                      <w:r w:rsidRPr="009C0C08">
                        <w:rPr>
                          <w:rStyle w:val="MSGENFONTSTYLENAMETEMPLATEROLENUMBERMSGENFONTSTYLENAMEBYROLETEXT5"/>
                          <w:rFonts w:ascii="Kalam" w:hAnsi="Kalam" w:cs="Kalam"/>
                          <w:color w:val="000000"/>
                          <w:sz w:val="15"/>
                          <w:szCs w:val="15"/>
                        </w:rPr>
                        <w:t>(Gedanken aus dem Weltkinderhaus, Würzburg)</w:t>
                      </w:r>
                    </w:p>
                    <w:p w14:paraId="24DDABAF" w14:textId="77777777" w:rsidR="00142C3C" w:rsidRPr="00B96E6E" w:rsidRDefault="00142C3C" w:rsidP="00B96E6E">
                      <w:pPr>
                        <w:jc w:val="center"/>
                        <w:rPr>
                          <w:rFonts w:ascii="Kalam" w:hAnsi="Kalam" w:cs="Kalam"/>
                          <w:sz w:val="36"/>
                          <w:szCs w:val="36"/>
                        </w:rPr>
                      </w:pPr>
                    </w:p>
                  </w:txbxContent>
                </v:textbox>
              </v:shape>
            </w:pict>
          </mc:Fallback>
        </mc:AlternateContent>
      </w:r>
      <w:r w:rsidR="00B13768" w:rsidRPr="009B1376">
        <w:rPr>
          <w:rStyle w:val="MSGENFONTSTYLENAMETEMPLATEROLEMSGENFONTSTYLENAMEBYROLETEXT"/>
          <w:color w:val="000000"/>
          <w:sz w:val="21"/>
          <w:szCs w:val="21"/>
        </w:rPr>
        <w:t>Gleichzeitig ist es von großer Bedeutung, dass jedes Kind anhand seiner Bedürfnisse die passende Bildungsbegleitung erhält und somit Chancengerechtigkeit realisiert wird.</w:t>
      </w:r>
    </w:p>
    <w:p w14:paraId="4C113243" w14:textId="77777777" w:rsidR="00F62991" w:rsidRDefault="00F62991">
      <w:pPr>
        <w:rPr>
          <w:rStyle w:val="MSGENFONTSTYLENAMETEMPLATEROLEMSGENFONTSTYLENAMEBYROLETEXT"/>
          <w:color w:val="000000"/>
          <w:sz w:val="21"/>
          <w:szCs w:val="21"/>
        </w:rPr>
      </w:pPr>
      <w:r>
        <w:rPr>
          <w:rStyle w:val="MSGENFONTSTYLENAMETEMPLATEROLEMSGENFONTSTYLENAMEBYROLETEXT"/>
          <w:color w:val="000000"/>
          <w:sz w:val="21"/>
          <w:szCs w:val="21"/>
        </w:rPr>
        <w:br w:type="page"/>
      </w:r>
    </w:p>
    <w:p w14:paraId="4AC1FF7E" w14:textId="77777777" w:rsidR="00F56122" w:rsidRPr="00F56122" w:rsidRDefault="00F56122" w:rsidP="00F56122">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color w:val="000000"/>
          <w:sz w:val="32"/>
          <w:szCs w:val="32"/>
        </w:rPr>
      </w:pPr>
      <w:bookmarkStart w:id="23" w:name="bookmark23"/>
      <w:r w:rsidRPr="00F56122">
        <w:rPr>
          <w:rStyle w:val="MSGENFONTSTYLENAMETEMPLATEROLELEVELMSGENFONTSTYLENAMEBYROLEHEADING3"/>
          <w:b/>
          <w:bCs/>
          <w:color w:val="000000"/>
          <w:sz w:val="32"/>
          <w:szCs w:val="32"/>
        </w:rPr>
        <w:lastRenderedPageBreak/>
        <w:t>3. Übergänge</w:t>
      </w:r>
      <w:bookmarkEnd w:id="23"/>
    </w:p>
    <w:p w14:paraId="0F7365BC" w14:textId="77777777" w:rsidR="00F56122" w:rsidRDefault="00F56122"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Bevor ihr Kind zu uns in die Einrichtung kommt,</w:t>
      </w:r>
      <w:r w:rsidR="00EF67DE">
        <w:rPr>
          <w:rStyle w:val="MSGENFONTSTYLENAMETEMPLATEROLEMSGENFONTSTYLENAMEBYROLETEXT"/>
          <w:color w:val="000000"/>
          <w:sz w:val="21"/>
          <w:szCs w:val="21"/>
        </w:rPr>
        <w:t xml:space="preserve"> kommen sie zur Anmeldung ins Kinderhaus.</w:t>
      </w:r>
    </w:p>
    <w:p w14:paraId="5912926B" w14:textId="77777777" w:rsidR="00A54E69" w:rsidRDefault="00A54E69"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Unser Anmeld</w:t>
      </w:r>
      <w:r w:rsidR="001316C7">
        <w:rPr>
          <w:rStyle w:val="MSGENFONTSTYLENAMETEMPLATEROLEMSGENFONTSTYLENAMEBYROLETEXT"/>
          <w:color w:val="000000"/>
          <w:sz w:val="21"/>
          <w:szCs w:val="21"/>
        </w:rPr>
        <w:t xml:space="preserve">etag ist meist im Februar und wird über die </w:t>
      </w:r>
      <w:proofErr w:type="spellStart"/>
      <w:r w:rsidR="001316C7">
        <w:rPr>
          <w:rStyle w:val="MSGENFONTSTYLENAMETEMPLATEROLEMSGENFONTSTYLENAMEBYROLETEXT"/>
          <w:color w:val="000000"/>
          <w:sz w:val="21"/>
          <w:szCs w:val="21"/>
        </w:rPr>
        <w:t>Ortsinfo</w:t>
      </w:r>
      <w:proofErr w:type="spellEnd"/>
      <w:r w:rsidR="001316C7">
        <w:rPr>
          <w:rStyle w:val="MSGENFONTSTYLENAMETEMPLATEROLEMSGENFONTSTYLENAMEBYROLETEXT"/>
          <w:color w:val="000000"/>
          <w:sz w:val="21"/>
          <w:szCs w:val="21"/>
        </w:rPr>
        <w:t xml:space="preserve"> und die Homepage bekanntgegeben.</w:t>
      </w:r>
    </w:p>
    <w:p w14:paraId="38880AC2" w14:textId="77777777" w:rsidR="00EF67DE" w:rsidRPr="00F56122" w:rsidRDefault="00EF67DE"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Hier wird ihnen der Betreuungsvertrag ausgehändigt und erste Fragen bezüglich der Betreuung können gestellt werden.</w:t>
      </w:r>
    </w:p>
    <w:p w14:paraId="56117FEE" w14:textId="77777777" w:rsid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Außerdem können Sie sich vorab auf unserer Homepage informieren.</w:t>
      </w:r>
    </w:p>
    <w:p w14:paraId="7865A3ED" w14:textId="16540A7B" w:rsidR="004135BA" w:rsidRPr="00F56122" w:rsidRDefault="004135BA"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Kurz bevor ihr Kind zu uns ins Haus kommt, wird es ein Eingewöhnungsgespräch geben mit einer Bezugserzieherin. Hier haben sie die Möglichkeit, die Räumlichkeiten kennenzulernen</w:t>
      </w:r>
      <w:r w:rsidR="00EF67DE">
        <w:rPr>
          <w:rStyle w:val="MSGENFONTSTYLENAMETEMPLATEROLEMSGENFONTSTYLENAMEBYROLETEXT"/>
          <w:color w:val="000000"/>
          <w:sz w:val="21"/>
          <w:szCs w:val="21"/>
        </w:rPr>
        <w:t xml:space="preserve"> und ungeklärte Fragen zu stellen.</w:t>
      </w:r>
    </w:p>
    <w:p w14:paraId="6E4EAC76" w14:textId="77777777" w:rsidR="00F56122" w:rsidRPr="008012A0" w:rsidRDefault="00F56122" w:rsidP="00F56122">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bookmarkStart w:id="24" w:name="bookmark24"/>
      <w:r w:rsidRPr="002D2622">
        <w:rPr>
          <w:rStyle w:val="MSGENFONTSTYLENAMETEMPLATEROLELEVELMSGENFONTSTYLENAMEBYROLEHEADING3MSGENFONTSTYLEMODIFERSIZE115"/>
          <w:b w:val="0"/>
          <w:bCs w:val="0"/>
          <w:sz w:val="28"/>
          <w:szCs w:val="28"/>
        </w:rPr>
        <w:t>3.1.</w:t>
      </w:r>
      <w:r w:rsidRPr="00F56122">
        <w:rPr>
          <w:rStyle w:val="MSGENFONTSTYLENAMETEMPLATEROLELEVELMSGENFONTSTYLENAMEBYROLEHEADING3MSGENFONTSTYLEMODIFERSIZE115"/>
          <w:sz w:val="28"/>
          <w:szCs w:val="28"/>
        </w:rPr>
        <w:t xml:space="preserve"> Eingewöhnung in unsere Einrichtung</w:t>
      </w:r>
      <w:bookmarkEnd w:id="24"/>
    </w:p>
    <w:p w14:paraId="5B3B2453" w14:textId="77777777" w:rsidR="00F56122" w:rsidRPr="00F56122" w:rsidRDefault="00F56122"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Die Eingewöhnungszeit ist von Kind zu Kind ganz individuell. Deshalb treffen wir gemeinsam zeitliche und inhaltliche Absprachen mit den Eltern.</w:t>
      </w:r>
    </w:p>
    <w:p w14:paraId="06ED6EEE" w14:textId="77777777"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Um die Zeit des „Loslassens" für Kinder und Eltern so stressfrei wie möglich zu gestalten, benötigen wir Ihre Unterstützung. Planen Sie genügend Zeit für diesen einfühlsamen Prozess ein. Jedes Kind hat sein eigenes Tempo.</w:t>
      </w:r>
    </w:p>
    <w:p w14:paraId="5DC54DB7"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5" w:name="bookmark25"/>
      <w:r w:rsidRPr="00F56122">
        <w:rPr>
          <w:rStyle w:val="MSGENFONTSTYLENAMETEMPLATEROLELEVELMSGENFONTSTYLENAMEBYROLEHEADING5"/>
          <w:b/>
          <w:bCs/>
          <w:color w:val="000000"/>
          <w:sz w:val="21"/>
          <w:szCs w:val="21"/>
        </w:rPr>
        <w:t>Eingewöhnung</w:t>
      </w:r>
      <w:bookmarkEnd w:id="25"/>
    </w:p>
    <w:p w14:paraId="75435A97" w14:textId="558D4DFB"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Unsere Orientierungshilfe hierbei ist</w:t>
      </w:r>
      <w:r w:rsidR="00580A8F">
        <w:rPr>
          <w:rStyle w:val="MSGENFONTSTYLENAMETEMPLATEROLEMSGENFONTSTYLENAMEBYROLETEXT"/>
          <w:color w:val="000000"/>
          <w:sz w:val="21"/>
          <w:szCs w:val="21"/>
        </w:rPr>
        <w:t xml:space="preserve"> in der Krippe</w:t>
      </w:r>
      <w:r w:rsidRPr="00F56122">
        <w:rPr>
          <w:rStyle w:val="MSGENFONTSTYLENAMETEMPLATEROLEMSGENFONTSTYLENAMEBYROLETEXT"/>
          <w:color w:val="000000"/>
          <w:sz w:val="21"/>
          <w:szCs w:val="21"/>
        </w:rPr>
        <w:t xml:space="preserve"> das Berliner Modell.</w:t>
      </w:r>
    </w:p>
    <w:p w14:paraId="33F74F63"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6" w:name="bookmark26"/>
      <w:r w:rsidRPr="00F56122">
        <w:rPr>
          <w:rStyle w:val="MSGENFONTSTYLENAMETEMPLATEROLELEVELMSGENFONTSTYLENAMEBYROLEHEADING5"/>
          <w:b/>
          <w:bCs/>
          <w:color w:val="000000"/>
          <w:sz w:val="21"/>
          <w:szCs w:val="21"/>
        </w:rPr>
        <w:t>3- tägige Grundphase:</w:t>
      </w:r>
      <w:bookmarkEnd w:id="26"/>
    </w:p>
    <w:p w14:paraId="31AD5E9C" w14:textId="77777777"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Die Eltern sind mit Ihrem Kind 1-2 Stunden in der Einrichtung. Sie gehen dann gemeinsam nach Hause.</w:t>
      </w:r>
    </w:p>
    <w:p w14:paraId="631351C0"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7" w:name="bookmark27"/>
      <w:r w:rsidRPr="00F56122">
        <w:rPr>
          <w:rStyle w:val="MSGENFONTSTYLENAMETEMPLATEROLELEVELMSGENFONTSTYLENAMEBYROLEHEADING5"/>
          <w:b/>
          <w:bCs/>
          <w:color w:val="000000"/>
          <w:sz w:val="21"/>
          <w:szCs w:val="21"/>
        </w:rPr>
        <w:t>Ca. 4.Tag:</w:t>
      </w:r>
      <w:bookmarkEnd w:id="27"/>
    </w:p>
    <w:p w14:paraId="77340CBC" w14:textId="77777777"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Nach dem gemeinsamen Aufenthalt erfolgt der erste Trennungsversuch. Die Eltern holen dann das Kind ab und gehen nach Hause.</w:t>
      </w:r>
    </w:p>
    <w:p w14:paraId="22D98E45"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8" w:name="bookmark28"/>
      <w:r w:rsidRPr="00F56122">
        <w:rPr>
          <w:rStyle w:val="MSGENFONTSTYLENAMETEMPLATEROLELEVELMSGENFONTSTYLENAMEBYROLEHEADING5"/>
          <w:b/>
          <w:bCs/>
          <w:color w:val="000000"/>
          <w:sz w:val="21"/>
          <w:szCs w:val="21"/>
        </w:rPr>
        <w:t>Stabilisierungsphase:</w:t>
      </w:r>
      <w:bookmarkEnd w:id="28"/>
    </w:p>
    <w:p w14:paraId="0F33BE38" w14:textId="77777777"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Die Erzieherin kümmert sich um das Kind (z.B. Wickeln). Die Trennungsphase wird erweitert. Die Eltern befinden sich noch in der Einrichtung.</w:t>
      </w:r>
    </w:p>
    <w:p w14:paraId="4F1512F4" w14:textId="77777777" w:rsidR="00F56122" w:rsidRPr="00F56122" w:rsidRDefault="00F56122" w:rsidP="00F5612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29" w:name="bookmark29"/>
      <w:r w:rsidRPr="00F56122">
        <w:rPr>
          <w:rStyle w:val="MSGENFONTSTYLENAMETEMPLATEROLELEVELMSGENFONTSTYLENAMEBYROLEHEADING5"/>
          <w:b/>
          <w:bCs/>
          <w:color w:val="000000"/>
          <w:sz w:val="21"/>
          <w:szCs w:val="21"/>
        </w:rPr>
        <w:t>Schlussphase:</w:t>
      </w:r>
      <w:bookmarkEnd w:id="29"/>
    </w:p>
    <w:p w14:paraId="768505B6" w14:textId="77777777" w:rsidR="00F56122" w:rsidRPr="00F56122" w:rsidRDefault="00F56122" w:rsidP="00EF67DE">
      <w:pPr>
        <w:pStyle w:val="MSGENFONTSTYLENAMETEMPLATEROLEMSGENFONTSTYLENAMEBYROLETEXT1"/>
        <w:shd w:val="clear" w:color="auto" w:fill="auto"/>
        <w:spacing w:before="0" w:after="120"/>
        <w:ind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Ihr Kind nimmt nun am Tagesgeschehen teil, lässt sich trösten, spielt und hat schon eine Bindung zu einer Fachkraft aufgebaut. Die Eltern sind nicht mehr in der Einrichtung, sollten jedoch telefonisch erreichbar sein, falls ihr Kind sie braucht.</w:t>
      </w:r>
    </w:p>
    <w:p w14:paraId="6839069C" w14:textId="77777777" w:rsidR="00F56122" w:rsidRPr="00F56122" w:rsidRDefault="00F56122" w:rsidP="00F561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lastRenderedPageBreak/>
        <w:t>Nach der Eingewöhnung können anfangs noch individuell abgesprochene Zeiten ausgemacht werden.</w:t>
      </w:r>
    </w:p>
    <w:p w14:paraId="6D38CC6F" w14:textId="77777777" w:rsidR="00580A8F"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t>Aller Anfang ist schwer, für Kinder und auch für Eltern (deshalb dürfen auch mal Tränen fließen).</w:t>
      </w:r>
    </w:p>
    <w:p w14:paraId="6EBF734C" w14:textId="333BC88C" w:rsidR="00F56122" w:rsidRPr="00F56122" w:rsidRDefault="00F56122" w:rsidP="00F56122">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F56122">
        <w:rPr>
          <w:rStyle w:val="MSGENFONTSTYLENAMETEMPLATEROLEMSGENFONTSTYLENAMEBYROLETEXT"/>
          <w:color w:val="000000"/>
          <w:sz w:val="21"/>
          <w:szCs w:val="21"/>
        </w:rPr>
        <w:br w:type="page"/>
      </w:r>
    </w:p>
    <w:p w14:paraId="41B728A4" w14:textId="77777777" w:rsidR="0063750D" w:rsidRDefault="0063750D" w:rsidP="008012A0">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bookmarkStart w:id="30" w:name="bookmark30"/>
      <w:r w:rsidRPr="002A5083">
        <w:rPr>
          <w:rStyle w:val="MSGENFONTSTYLENAMETEMPLATEROLELEVELMSGENFONTSTYLENAMEBYROLEHEADING3MSGENFONTSTYLEMODIFERSIZE115"/>
          <w:b w:val="0"/>
          <w:bCs w:val="0"/>
          <w:sz w:val="28"/>
          <w:szCs w:val="28"/>
        </w:rPr>
        <w:lastRenderedPageBreak/>
        <w:t xml:space="preserve">3.2. </w:t>
      </w:r>
      <w:r w:rsidRPr="0063750D">
        <w:rPr>
          <w:rStyle w:val="MSGENFONTSTYLENAMETEMPLATEROLELEVELMSGENFONTSTYLENAMEBYROLEHEADING3MSGENFONTSTYLEMODIFERSIZE115"/>
          <w:sz w:val="28"/>
          <w:szCs w:val="28"/>
        </w:rPr>
        <w:t xml:space="preserve">Interne Übergänge in unserem Haus für Kinder </w:t>
      </w:r>
    </w:p>
    <w:p w14:paraId="2A9EE323" w14:textId="77777777" w:rsidR="0063750D" w:rsidRPr="008012A0" w:rsidRDefault="0063750D" w:rsidP="00E631E4">
      <w:pPr>
        <w:pStyle w:val="MSGENFONTSTYLENAMETEMPLATEROLELEVELMSGENFONTSTYLENAMEBYROLEHEADING51"/>
        <w:keepNext/>
        <w:keepLines/>
        <w:shd w:val="clear" w:color="auto" w:fill="auto"/>
        <w:spacing w:after="295" w:line="240" w:lineRule="exact"/>
        <w:ind w:left="1503"/>
        <w:rPr>
          <w:rStyle w:val="MSGENFONTSTYLENAMETEMPLATEROLELEVELMSGENFONTSTYLENAMEBYROLEHEADING5"/>
          <w:b/>
          <w:bCs/>
          <w:color w:val="000000"/>
          <w:sz w:val="21"/>
          <w:szCs w:val="21"/>
        </w:rPr>
      </w:pPr>
      <w:r w:rsidRPr="008012A0">
        <w:rPr>
          <w:rStyle w:val="MSGENFONTSTYLENAMETEMPLATEROLELEVELMSGENFONTSTYLENAMEBYROLEHEADING5"/>
          <w:b/>
          <w:bCs/>
          <w:color w:val="000000"/>
          <w:sz w:val="21"/>
          <w:szCs w:val="21"/>
        </w:rPr>
        <w:t>Übergang von der Krippe in die Regelgruppe</w:t>
      </w:r>
      <w:bookmarkEnd w:id="30"/>
    </w:p>
    <w:p w14:paraId="2C7C7B1A" w14:textId="0F371F93" w:rsidR="0063750D" w:rsidRPr="008012A0" w:rsidRDefault="0063750D" w:rsidP="002A5083">
      <w:pPr>
        <w:pStyle w:val="MSGENFONTSTYLENAMETEMPLATEROLEMSGENFONTSTYLENAMEBYROLETEXT1"/>
        <w:numPr>
          <w:ilvl w:val="0"/>
          <w:numId w:val="5"/>
        </w:numPr>
        <w:shd w:val="clear" w:color="auto" w:fill="auto"/>
        <w:tabs>
          <w:tab w:val="left" w:pos="716"/>
        </w:tabs>
        <w:spacing w:before="0" w:after="120"/>
        <w:ind w:left="709" w:hanging="425"/>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 xml:space="preserve">Die Eltern der Krippenkinder werden rechtzeitig über den anstehenden Wechsel informiert und bekommen ein Informationsblatt. </w:t>
      </w:r>
    </w:p>
    <w:p w14:paraId="3E8B4F90" w14:textId="77777777" w:rsidR="0063750D" w:rsidRPr="008012A0" w:rsidRDefault="0063750D" w:rsidP="002A5083">
      <w:pPr>
        <w:pStyle w:val="MSGENFONTSTYLENAMETEMPLATEROLEMSGENFONTSTYLENAMEBYROLETEXT1"/>
        <w:numPr>
          <w:ilvl w:val="0"/>
          <w:numId w:val="5"/>
        </w:numPr>
        <w:shd w:val="clear" w:color="auto" w:fill="auto"/>
        <w:tabs>
          <w:tab w:val="left" w:pos="716"/>
        </w:tabs>
        <w:spacing w:before="0" w:after="120"/>
        <w:ind w:left="709" w:hanging="425"/>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Der Übergang erfolgt schrittweise, anfangs in Begleitung einer Bezugsperson aus der Krippe in die jeweilige Gruppe:</w:t>
      </w:r>
    </w:p>
    <w:p w14:paraId="01782D38" w14:textId="77777777" w:rsidR="0063750D" w:rsidRPr="008012A0" w:rsidRDefault="0063750D" w:rsidP="00912F80">
      <w:pPr>
        <w:pStyle w:val="MSGENFONTSTYLENAMETEMPLATEROLEMSGENFONTSTYLENAMEBYROLETEXT1"/>
        <w:numPr>
          <w:ilvl w:val="1"/>
          <w:numId w:val="14"/>
        </w:numPr>
        <w:shd w:val="clear" w:color="auto" w:fill="auto"/>
        <w:tabs>
          <w:tab w:val="left" w:pos="716"/>
        </w:tabs>
        <w:spacing w:before="0" w:after="120"/>
        <w:ind w:left="1560"/>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Freispiel im Garten oder in den Gruppen</w:t>
      </w:r>
    </w:p>
    <w:p w14:paraId="7A6B7204" w14:textId="77777777" w:rsidR="0063750D" w:rsidRPr="008012A0" w:rsidRDefault="0063750D" w:rsidP="00912F80">
      <w:pPr>
        <w:pStyle w:val="MSGENFONTSTYLENAMETEMPLATEROLEMSGENFONTSTYLENAMEBYROLETEXT1"/>
        <w:numPr>
          <w:ilvl w:val="1"/>
          <w:numId w:val="14"/>
        </w:numPr>
        <w:shd w:val="clear" w:color="auto" w:fill="auto"/>
        <w:tabs>
          <w:tab w:val="left" w:pos="716"/>
        </w:tabs>
        <w:spacing w:before="0" w:after="120"/>
        <w:ind w:left="1560"/>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Teilnahme am gemeinsamen Morgenkreis oder beim Essen im Restaurant</w:t>
      </w:r>
    </w:p>
    <w:p w14:paraId="0701F7E6" w14:textId="77777777" w:rsidR="002D2622" w:rsidRDefault="0063750D" w:rsidP="002D2622">
      <w:pPr>
        <w:pStyle w:val="MSGENFONTSTYLENAMETEMPLATEROLEMSGENFONTSTYLENAMEBYROLETEXT1"/>
        <w:numPr>
          <w:ilvl w:val="1"/>
          <w:numId w:val="14"/>
        </w:numPr>
        <w:shd w:val="clear" w:color="auto" w:fill="auto"/>
        <w:tabs>
          <w:tab w:val="left" w:pos="716"/>
        </w:tabs>
        <w:spacing w:before="0" w:after="120"/>
        <w:ind w:left="1560"/>
        <w:contextualSpacing/>
        <w:jc w:val="left"/>
        <w:rPr>
          <w:rStyle w:val="MSGENFONTSTYLENAMETEMPLATEROLEMSGENFONTSTYLENAMEBYROLETEXT"/>
          <w:color w:val="000000"/>
          <w:sz w:val="21"/>
          <w:szCs w:val="21"/>
        </w:rPr>
      </w:pPr>
      <w:r w:rsidRPr="008012A0">
        <w:rPr>
          <w:rStyle w:val="MSGENFONTSTYLENAMETEMPLATEROLEMSGENFONTSTYLENAMEBYROLETEXT"/>
          <w:color w:val="000000"/>
          <w:sz w:val="21"/>
          <w:szCs w:val="21"/>
        </w:rPr>
        <w:t>In der Bewegungsbaustelle (ohne Bezugsperson</w:t>
      </w:r>
      <w:r w:rsidR="002D2622">
        <w:rPr>
          <w:rStyle w:val="MSGENFONTSTYLENAMETEMPLATEROLEMSGENFONTSTYLENAMEBYROLETEXT"/>
          <w:color w:val="000000"/>
          <w:sz w:val="21"/>
          <w:szCs w:val="21"/>
        </w:rPr>
        <w:t>)</w:t>
      </w:r>
    </w:p>
    <w:p w14:paraId="718FD58B" w14:textId="77777777" w:rsidR="0063750D" w:rsidRPr="002D2622" w:rsidRDefault="0063750D" w:rsidP="002D2622">
      <w:pPr>
        <w:pStyle w:val="MSGENFONTSTYLENAMETEMPLATEROLEMSGENFONTSTYLENAMEBYROLETEXT1"/>
        <w:numPr>
          <w:ilvl w:val="1"/>
          <w:numId w:val="14"/>
        </w:numPr>
        <w:shd w:val="clear" w:color="auto" w:fill="auto"/>
        <w:tabs>
          <w:tab w:val="left" w:pos="716"/>
        </w:tabs>
        <w:spacing w:before="0" w:after="120"/>
        <w:ind w:left="1560"/>
        <w:contextualSpacing/>
        <w:jc w:val="left"/>
        <w:rPr>
          <w:rStyle w:val="MSGENFONTSTYLENAMETEMPLATEROLEMSGENFONTSTYLENAMEBYROLETEXT"/>
          <w:color w:val="000000"/>
          <w:sz w:val="21"/>
          <w:szCs w:val="21"/>
        </w:rPr>
      </w:pPr>
      <w:r w:rsidRPr="002D2622">
        <w:rPr>
          <w:rStyle w:val="MSGENFONTSTYLENAMETEMPLATEROLEMSGENFONTSTYLENAMEBYROLETEXT"/>
          <w:color w:val="000000"/>
          <w:sz w:val="21"/>
          <w:szCs w:val="21"/>
        </w:rPr>
        <w:t>Auf Wunsch der Kinder darf der Vormittag in der jeweiligen Gruppe verbracht</w:t>
      </w:r>
      <w:r w:rsidR="002A5083" w:rsidRPr="002D2622">
        <w:rPr>
          <w:rStyle w:val="MSGENFONTSTYLENAMETEMPLATEROLEMSGENFONTSTYLENAMEBYROLETEXT"/>
          <w:color w:val="000000"/>
          <w:sz w:val="21"/>
          <w:szCs w:val="21"/>
        </w:rPr>
        <w:t xml:space="preserve"> </w:t>
      </w:r>
      <w:r w:rsidRPr="002D2622">
        <w:rPr>
          <w:rStyle w:val="MSGENFONTSTYLENAMETEMPLATEROLEMSGENFONTSTYLENAMEBYROLETEXT"/>
          <w:color w:val="000000"/>
          <w:sz w:val="21"/>
          <w:szCs w:val="21"/>
        </w:rPr>
        <w:t>werden.</w:t>
      </w:r>
    </w:p>
    <w:p w14:paraId="36002F08" w14:textId="77777777" w:rsidR="0063750D" w:rsidRPr="008012A0" w:rsidRDefault="0063750D" w:rsidP="00D63D38">
      <w:pPr>
        <w:pStyle w:val="MSGENFONTSTYLENAMETEMPLATEROLEMSGENFONTSTYLENAMEBYROLETEXT1"/>
        <w:numPr>
          <w:ilvl w:val="0"/>
          <w:numId w:val="5"/>
        </w:numPr>
        <w:shd w:val="clear" w:color="auto" w:fill="auto"/>
        <w:tabs>
          <w:tab w:val="left" w:pos="740"/>
        </w:tabs>
        <w:spacing w:before="0" w:after="300"/>
        <w:ind w:left="709" w:hanging="425"/>
        <w:rPr>
          <w:rStyle w:val="MSGENFONTSTYLENAMETEMPLATEROLEMSGENFONTSTYLENAMEBYROLETEXT"/>
          <w:color w:val="000000"/>
          <w:sz w:val="21"/>
          <w:szCs w:val="21"/>
        </w:rPr>
      </w:pPr>
      <w:r w:rsidRPr="008012A0">
        <w:rPr>
          <w:rStyle w:val="MSGENFONTSTYLENAMETEMPLATEROLEMSGENFONTSTYLENAMEBYROLETEXT"/>
          <w:color w:val="000000"/>
          <w:sz w:val="21"/>
          <w:szCs w:val="21"/>
        </w:rPr>
        <w:t>In der Freispielzeit sind beide Krippenräume für alle Kinder (nach Absprache) zum Spielen geöffnet.</w:t>
      </w:r>
    </w:p>
    <w:p w14:paraId="4019115C" w14:textId="77777777" w:rsidR="0063750D" w:rsidRPr="002A5083" w:rsidRDefault="0063750D" w:rsidP="002A5083">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31" w:name="bookmark31"/>
      <w:r w:rsidRPr="002A5083">
        <w:rPr>
          <w:rStyle w:val="MSGENFONTSTYLENAMETEMPLATEROLELEVELMSGENFONTSTYLENAMEBYROLEHEADING3MSGENFONTSTYLEMODIFERSIZE115"/>
          <w:b w:val="0"/>
          <w:bCs w:val="0"/>
          <w:sz w:val="28"/>
          <w:szCs w:val="28"/>
        </w:rPr>
        <w:t>3.3</w:t>
      </w:r>
      <w:r w:rsidR="002A5083" w:rsidRPr="002A5083">
        <w:rPr>
          <w:rStyle w:val="MSGENFONTSTYLENAMETEMPLATEROLELEVELMSGENFONTSTYLENAMEBYROLEHEADING3MSGENFONTSTYLEMODIFERSIZE115"/>
          <w:b w:val="0"/>
          <w:bCs w:val="0"/>
          <w:sz w:val="28"/>
          <w:szCs w:val="28"/>
        </w:rPr>
        <w:t>.</w:t>
      </w:r>
      <w:r w:rsidR="002A5083">
        <w:rPr>
          <w:rStyle w:val="MSGENFONTSTYLENAMETEMPLATEROLELEVELMSGENFONTSTYLENAMEBYROLEHEADING3MSGENFONTSTYLEMODIFERSIZE115"/>
          <w:sz w:val="28"/>
          <w:szCs w:val="28"/>
        </w:rPr>
        <w:t xml:space="preserve"> </w:t>
      </w:r>
      <w:r w:rsidRPr="002A5083">
        <w:rPr>
          <w:rStyle w:val="MSGENFONTSTYLENAMETEMPLATEROLELEVELMSGENFONTSTYLENAMEBYROLEHEADING3MSGENFONTSTYLEMODIFERSIZE115"/>
          <w:sz w:val="28"/>
          <w:szCs w:val="28"/>
        </w:rPr>
        <w:t>Der Übergang in die Schule</w:t>
      </w:r>
      <w:bookmarkEnd w:id="31"/>
    </w:p>
    <w:p w14:paraId="1CBBCCE4" w14:textId="77777777" w:rsidR="0063750D" w:rsidRPr="002A5083" w:rsidRDefault="0063750D" w:rsidP="002A5083">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2A5083">
        <w:rPr>
          <w:rStyle w:val="MSGENFONTSTYLENAMETEMPLATEROLEMSGENFONTSTYLENAMEBYROLETEXT"/>
          <w:color w:val="000000"/>
          <w:sz w:val="21"/>
          <w:szCs w:val="21"/>
        </w:rPr>
        <w:t>Eine wichtige Voraussetzung ist eine gute Kooperation mit der Schule.</w:t>
      </w:r>
    </w:p>
    <w:p w14:paraId="6BB011D4"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Einmal wöchentlich findet eine Vorschulaktion statt</w:t>
      </w:r>
    </w:p>
    <w:p w14:paraId="5CA8EB66"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Die Vorschüler singen beim Schulanfangsgottesdienst in der Kirche</w:t>
      </w:r>
    </w:p>
    <w:p w14:paraId="575B8BC8"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Die Vorschulkinder besuchen die Schule, z.B. zur Monatsfeier, Schulschnupperstunde</w:t>
      </w:r>
    </w:p>
    <w:p w14:paraId="6E0E6ECA"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Hospitation der Erzieher in der 1. Klasse</w:t>
      </w:r>
    </w:p>
    <w:p w14:paraId="3ABD343E"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Rauswurf der Vorschulkinder</w:t>
      </w:r>
    </w:p>
    <w:p w14:paraId="078A07EB" w14:textId="77777777" w:rsidR="0063750D" w:rsidRPr="00145648" w:rsidRDefault="0063750D" w:rsidP="00145648">
      <w:pPr>
        <w:pStyle w:val="MSGENFONTSTYLENAMETEMPLATEROLEMSGENFONTSTYLENAMEBYROLETEXT1"/>
        <w:numPr>
          <w:ilvl w:val="0"/>
          <w:numId w:val="5"/>
        </w:numPr>
        <w:shd w:val="clear" w:color="auto" w:fill="auto"/>
        <w:tabs>
          <w:tab w:val="left" w:pos="716"/>
        </w:tabs>
        <w:spacing w:before="0" w:after="120"/>
        <w:ind w:left="284" w:firstLine="0"/>
        <w:contextualSpacing/>
        <w:rPr>
          <w:rStyle w:val="MSGENFONTSTYLENAMETEMPLATEROLEMSGENFONTSTYLENAMEBYROLETEXT"/>
          <w:color w:val="000000"/>
          <w:sz w:val="21"/>
          <w:szCs w:val="21"/>
        </w:rPr>
      </w:pPr>
      <w:r w:rsidRPr="00145648">
        <w:rPr>
          <w:rStyle w:val="MSGENFONTSTYLENAMETEMPLATEROLEMSGENFONTSTYLENAMEBYROLETEXT"/>
          <w:color w:val="000000"/>
          <w:sz w:val="21"/>
          <w:szCs w:val="21"/>
        </w:rPr>
        <w:t>Die Kooperationslehrerin kommt regelmäßig in das Kinderhaus</w:t>
      </w:r>
    </w:p>
    <w:p w14:paraId="555E6A3B" w14:textId="77777777" w:rsidR="0063750D" w:rsidRPr="00145648" w:rsidRDefault="0063750D" w:rsidP="00145648">
      <w:pPr>
        <w:pStyle w:val="MSGENFONTSTYLENAMETEMPLATEROLEMSGENFONTSTYLENAMEBYROLETEXT1"/>
        <w:numPr>
          <w:ilvl w:val="0"/>
          <w:numId w:val="5"/>
        </w:numPr>
        <w:shd w:val="clear" w:color="auto" w:fill="auto"/>
        <w:tabs>
          <w:tab w:val="left" w:pos="740"/>
        </w:tabs>
        <w:spacing w:before="0" w:after="300"/>
        <w:ind w:left="709" w:hanging="425"/>
        <w:rPr>
          <w:rStyle w:val="MSGENFONTSTYLENAMETEMPLATEROLEMSGENFONTSTYLENAMEBYROLETEXT"/>
          <w:color w:val="000000"/>
          <w:sz w:val="21"/>
          <w:szCs w:val="21"/>
        </w:rPr>
      </w:pPr>
      <w:r w:rsidRPr="00145648">
        <w:rPr>
          <w:rStyle w:val="MSGENFONTSTYLENAMETEMPLATEROLEMSGENFONTSTYLENAMEBYROLETEXT"/>
          <w:color w:val="000000"/>
          <w:sz w:val="21"/>
          <w:szCs w:val="21"/>
        </w:rPr>
        <w:t>Abschlussabend der Vorschüler</w:t>
      </w:r>
    </w:p>
    <w:p w14:paraId="221E4B8D" w14:textId="77777777" w:rsidR="003C69DA" w:rsidRDefault="003C69DA">
      <w:pPr>
        <w:rPr>
          <w:rStyle w:val="MSGENFONTSTYLENAMETEMPLATEROLELEVELMSGENFONTSTYLENAMEBYROLEHEADING3"/>
          <w:sz w:val="32"/>
          <w:szCs w:val="32"/>
        </w:rPr>
      </w:pPr>
      <w:bookmarkStart w:id="32" w:name="bookmark32"/>
    </w:p>
    <w:p w14:paraId="7F452C32" w14:textId="77777777" w:rsidR="002D2622" w:rsidRPr="002D2622" w:rsidRDefault="0063750D" w:rsidP="002D2622">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b/>
          <w:bCs/>
          <w:sz w:val="32"/>
          <w:szCs w:val="32"/>
        </w:rPr>
      </w:pPr>
      <w:r w:rsidRPr="002D2622">
        <w:rPr>
          <w:rStyle w:val="MSGENFONTSTYLENAMETEMPLATEROLELEVELMSGENFONTSTYLENAMEBYROLEHEADING3"/>
          <w:b/>
          <w:bCs/>
          <w:sz w:val="32"/>
          <w:szCs w:val="32"/>
        </w:rPr>
        <w:t xml:space="preserve">4. Pädagogik der Vielfalt </w:t>
      </w:r>
    </w:p>
    <w:p w14:paraId="1BBD816A" w14:textId="77777777" w:rsidR="00E631E4" w:rsidRDefault="0063750D" w:rsidP="002D2622">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r w:rsidRPr="002D2622">
        <w:rPr>
          <w:rStyle w:val="MSGENFONTSTYLENAMETEMPLATEROLELEVELMSGENFONTSTYLENAMEBYROLEHEADING3MSGENFONTSTYLEMODIFERSIZE115"/>
          <w:b w:val="0"/>
          <w:bCs w:val="0"/>
          <w:sz w:val="28"/>
          <w:szCs w:val="28"/>
        </w:rPr>
        <w:t>4.1.</w:t>
      </w:r>
      <w:r w:rsidRPr="002D2622">
        <w:rPr>
          <w:rStyle w:val="MSGENFONTSTYLENAMETEMPLATEROLELEVELMSGENFONTSTYLENAMEBYROLEHEADING3MSGENFONTSTYLEMODIFERSIZE115"/>
          <w:sz w:val="28"/>
          <w:szCs w:val="28"/>
        </w:rPr>
        <w:t xml:space="preserve"> Differenzierte Lernumgebung </w:t>
      </w:r>
    </w:p>
    <w:p w14:paraId="501A6DBD" w14:textId="77777777" w:rsidR="0063750D" w:rsidRPr="00E631E4" w:rsidRDefault="0063750D" w:rsidP="00E631E4">
      <w:pPr>
        <w:pStyle w:val="MSGENFONTSTYLENAMETEMPLATEROLELEVELMSGENFONTSTYLENAMEBYROLEHEADING51"/>
        <w:keepNext/>
        <w:keepLines/>
        <w:shd w:val="clear" w:color="auto" w:fill="auto"/>
        <w:spacing w:after="295" w:line="240" w:lineRule="exact"/>
        <w:ind w:left="1503"/>
        <w:rPr>
          <w:rStyle w:val="MSGENFONTSTYLENAMETEMPLATEROLELEVELMSGENFONTSTYLENAMEBYROLEHEADING5"/>
          <w:b/>
          <w:bCs/>
          <w:color w:val="000000"/>
          <w:sz w:val="21"/>
          <w:szCs w:val="21"/>
        </w:rPr>
      </w:pPr>
      <w:r w:rsidRPr="00E631E4">
        <w:rPr>
          <w:rStyle w:val="MSGENFONTSTYLENAMETEMPLATEROLELEVELMSGENFONTSTYLENAMEBYROLEHEADING5"/>
          <w:b/>
          <w:bCs/>
          <w:color w:val="000000"/>
          <w:sz w:val="21"/>
          <w:szCs w:val="21"/>
        </w:rPr>
        <w:t>Spiel, die Arbeit des Kindes</w:t>
      </w:r>
      <w:bookmarkEnd w:id="32"/>
    </w:p>
    <w:p w14:paraId="20F0C846" w14:textId="77777777" w:rsidR="0063750D" w:rsidRPr="002D2622" w:rsidRDefault="0063750D" w:rsidP="002D26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2D2622">
        <w:rPr>
          <w:rStyle w:val="MSGENFONTSTYLENAMETEMPLATEROLEMSGENFONTSTYLENAMEBYROLETEXT"/>
          <w:color w:val="000000"/>
          <w:sz w:val="21"/>
          <w:szCs w:val="21"/>
        </w:rPr>
        <w:t>Kinder sind aktive Lerner. Sie haben große Freude an Herausforderungen, fragen unermüdlich nach und beschäftigen sich mit Hingabe mit Dingen, die sie entdecken.</w:t>
      </w:r>
    </w:p>
    <w:p w14:paraId="503FEC63" w14:textId="77777777" w:rsidR="0063750D" w:rsidRPr="002D2622" w:rsidRDefault="0063750D" w:rsidP="002D2622">
      <w:pPr>
        <w:pStyle w:val="MSGENFONTSTYLENAMETEMPLATEROLEMSGENFONTSTYLENAMEBYROLETEXT1"/>
        <w:shd w:val="clear" w:color="auto" w:fill="auto"/>
        <w:spacing w:before="0" w:after="120"/>
        <w:ind w:left="23" w:right="23" w:firstLine="0"/>
        <w:jc w:val="left"/>
        <w:rPr>
          <w:rStyle w:val="MSGENFONTSTYLENAMETEMPLATEROLEMSGENFONTSTYLENAMEBYROLETEXT"/>
          <w:color w:val="000000"/>
          <w:sz w:val="21"/>
          <w:szCs w:val="21"/>
        </w:rPr>
      </w:pPr>
      <w:r w:rsidRPr="002D2622">
        <w:rPr>
          <w:rStyle w:val="MSGENFONTSTYLENAMETEMPLATEROLEMSGENFONTSTYLENAMEBYROLETEXT"/>
          <w:color w:val="000000"/>
          <w:sz w:val="21"/>
          <w:szCs w:val="21"/>
        </w:rPr>
        <w:t>Freie Bildungs- und Spielezeit ist für die Kinder ein Zeitraum, in dem sie für sich bestimmen</w:t>
      </w:r>
    </w:p>
    <w:p w14:paraId="3F5C6C54" w14:textId="77777777" w:rsidR="0063750D" w:rsidRPr="002D2622" w:rsidRDefault="0063750D" w:rsidP="002D2622">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bookmarkStart w:id="33" w:name="bookmark33"/>
      <w:r w:rsidRPr="002D2622">
        <w:rPr>
          <w:rStyle w:val="MSGENFONTSTYLENAMETEMPLATEROLEMSGENFONTSTYLENAMEBYROLETEXT"/>
          <w:color w:val="000000"/>
          <w:sz w:val="21"/>
          <w:szCs w:val="21"/>
        </w:rPr>
        <w:t>wo</w:t>
      </w:r>
      <w:bookmarkEnd w:id="33"/>
    </w:p>
    <w:p w14:paraId="57B4AE9A" w14:textId="77777777" w:rsidR="0063750D" w:rsidRPr="002D2622" w:rsidRDefault="0063750D" w:rsidP="002D2622">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bookmarkStart w:id="34" w:name="bookmark34"/>
      <w:r w:rsidRPr="002D2622">
        <w:rPr>
          <w:rStyle w:val="MSGENFONTSTYLENAMETEMPLATEROLEMSGENFONTSTYLENAMEBYROLETEXT"/>
          <w:color w:val="000000"/>
          <w:sz w:val="21"/>
          <w:szCs w:val="21"/>
        </w:rPr>
        <w:t xml:space="preserve">was </w:t>
      </w:r>
    </w:p>
    <w:p w14:paraId="499B2CDA" w14:textId="77777777" w:rsidR="0063750D" w:rsidRPr="002D2622" w:rsidRDefault="0063750D" w:rsidP="002D2622">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r w:rsidRPr="002D2622">
        <w:rPr>
          <w:rStyle w:val="MSGENFONTSTYLENAMETEMPLATEROLEMSGENFONTSTYLENAMEBYROLETEXT"/>
          <w:color w:val="000000"/>
          <w:sz w:val="21"/>
          <w:szCs w:val="21"/>
        </w:rPr>
        <w:t>womit</w:t>
      </w:r>
      <w:bookmarkEnd w:id="34"/>
    </w:p>
    <w:p w14:paraId="6114780B" w14:textId="77777777" w:rsidR="0063750D" w:rsidRPr="002D2622" w:rsidRDefault="0063750D" w:rsidP="002D2622">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2D2622">
        <w:rPr>
          <w:rStyle w:val="MSGENFONTSTYLENAMETEMPLATEROLEMSGENFONTSTYLENAMEBYROLETEXT"/>
          <w:color w:val="000000"/>
          <w:sz w:val="21"/>
          <w:szCs w:val="21"/>
        </w:rPr>
        <w:t>und mit wem</w:t>
      </w:r>
    </w:p>
    <w:p w14:paraId="694E1775" w14:textId="77777777" w:rsidR="0063750D" w:rsidRPr="00F93732" w:rsidRDefault="0063750D" w:rsidP="00F93732">
      <w:pPr>
        <w:pStyle w:val="MSGENFONTSTYLENAMETEMPLATEROLEMSGENFONTSTYLENAMEBYROLETEXT1"/>
        <w:numPr>
          <w:ilvl w:val="0"/>
          <w:numId w:val="5"/>
        </w:numPr>
        <w:shd w:val="clear" w:color="auto" w:fill="auto"/>
        <w:tabs>
          <w:tab w:val="left" w:pos="740"/>
        </w:tabs>
        <w:spacing w:before="0" w:after="300"/>
        <w:ind w:left="709" w:hanging="425"/>
        <w:rPr>
          <w:rStyle w:val="MSGENFONTSTYLENAMETEMPLATEROLEMSGENFONTSTYLENAMEBYROLETEXT"/>
          <w:color w:val="000000"/>
          <w:sz w:val="21"/>
          <w:szCs w:val="21"/>
        </w:rPr>
      </w:pPr>
      <w:r w:rsidRPr="00F93732">
        <w:rPr>
          <w:rStyle w:val="MSGENFONTSTYLENAMETEMPLATEROLEMSGENFONTSTYLENAMEBYROLETEXT"/>
          <w:color w:val="000000"/>
          <w:sz w:val="21"/>
          <w:szCs w:val="21"/>
        </w:rPr>
        <w:t xml:space="preserve">wie </w:t>
      </w:r>
      <w:proofErr w:type="gramStart"/>
      <w:r w:rsidRPr="00F93732">
        <w:rPr>
          <w:rStyle w:val="MSGENFONTSTYLENAMETEMPLATEROLEMSGENFONTSTYLENAMEBYROLETEXT"/>
          <w:color w:val="000000"/>
          <w:sz w:val="21"/>
          <w:szCs w:val="21"/>
        </w:rPr>
        <w:t xml:space="preserve">lange </w:t>
      </w:r>
      <w:r w:rsidR="00F93732">
        <w:rPr>
          <w:rStyle w:val="MSGENFONTSTYLENAMETEMPLATEROLEMSGENFONTSTYLENAMEBYROLETEXT"/>
          <w:color w:val="000000"/>
          <w:sz w:val="21"/>
          <w:szCs w:val="21"/>
        </w:rPr>
        <w:t xml:space="preserve"> </w:t>
      </w:r>
      <w:r w:rsidR="00F93732">
        <w:rPr>
          <w:rStyle w:val="MSGENFONTSTYLENAMETEMPLATEROLEMSGENFONTSTYLENAMEBYROLETEXT"/>
          <w:color w:val="000000"/>
          <w:sz w:val="21"/>
          <w:szCs w:val="21"/>
        </w:rPr>
        <w:tab/>
      </w:r>
      <w:proofErr w:type="gramEnd"/>
      <w:r w:rsidR="00F93732">
        <w:rPr>
          <w:rStyle w:val="MSGENFONTSTYLENAMETEMPLATEROLEMSGENFONTSTYLENAMEBYROLETEXT"/>
          <w:color w:val="000000"/>
          <w:sz w:val="21"/>
          <w:szCs w:val="21"/>
        </w:rPr>
        <w:tab/>
      </w:r>
      <w:r w:rsidRPr="00F93732">
        <w:rPr>
          <w:rStyle w:val="MSGENFONTSTYLENAMETEMPLATEROLEMSGENFONTSTYLENAMEBYROLETEXT"/>
          <w:color w:val="000000"/>
          <w:sz w:val="21"/>
          <w:szCs w:val="21"/>
        </w:rPr>
        <w:t>sie spielen wollen.</w:t>
      </w:r>
    </w:p>
    <w:p w14:paraId="73E6DF0F" w14:textId="77777777" w:rsidR="0063750D" w:rsidRPr="00B7287C" w:rsidRDefault="0063750D" w:rsidP="0063750D">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color w:val="000000"/>
          <w:sz w:val="21"/>
          <w:szCs w:val="21"/>
        </w:rPr>
      </w:pPr>
      <w:r w:rsidRPr="00B7287C">
        <w:rPr>
          <w:rStyle w:val="MSGENFONTSTYLENAMETEMPLATEROLEMSGENFONTSTYLENAMEBYROLETEXT"/>
          <w:color w:val="000000"/>
          <w:sz w:val="21"/>
          <w:szCs w:val="21"/>
        </w:rPr>
        <w:t xml:space="preserve">Das Kind agiert in der freien Bildungszeit seine Wünsche, Vorstellungen und Bedürfnisse aus. </w:t>
      </w:r>
      <w:r w:rsidRPr="00B7287C">
        <w:rPr>
          <w:rStyle w:val="MSGENFONTSTYLENAMETEMPLATEROLEMSGENFONTSTYLENAMEBYROLETEXT"/>
          <w:color w:val="000000"/>
          <w:sz w:val="21"/>
          <w:szCs w:val="21"/>
        </w:rPr>
        <w:lastRenderedPageBreak/>
        <w:t>Es verarbeitet seine Lebenserfahrungen und Erlebnisse.</w:t>
      </w:r>
    </w:p>
    <w:p w14:paraId="7B083071" w14:textId="77777777" w:rsidR="0075357D" w:rsidRPr="0075357D" w:rsidRDefault="0075357D" w:rsidP="0075357D">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75357D">
        <w:rPr>
          <w:rStyle w:val="MSGENFONTSTYLENAMETEMPLATEROLEMSGENFONTSTYLENAMEBYROLETEXT"/>
          <w:color w:val="000000"/>
          <w:sz w:val="21"/>
          <w:szCs w:val="21"/>
        </w:rPr>
        <w:t>Das Spiel ist für das Kind das Mittel zur Lebensbewältigung. Genauso wichtig sind, das Umsetzen von Ideen, der Aufbau sozialer Kontakte, das Erschließen der Umwelt, der Umgang mit verschiedenen Materialien und das Erfahren von Regeln und Grenzen.</w:t>
      </w:r>
    </w:p>
    <w:p w14:paraId="043751C5" w14:textId="77777777" w:rsidR="0075357D" w:rsidRPr="00660DB8" w:rsidRDefault="0075357D" w:rsidP="00660DB8">
      <w:pPr>
        <w:pStyle w:val="MSGENFONTSTYLENAMETEMPLATEROLELEVELMSGENFONTSTYLENAMEBYROLEHEADING51"/>
        <w:keepNext/>
        <w:keepLines/>
        <w:shd w:val="clear" w:color="auto" w:fill="auto"/>
        <w:spacing w:after="300" w:line="312" w:lineRule="exact"/>
        <w:ind w:firstLine="0"/>
        <w:rPr>
          <w:rStyle w:val="MSGENFONTSTYLENAMETEMPLATEROLELEVELMSGENFONTSTYLENAMEBYROLEHEADING5"/>
          <w:b/>
          <w:bCs/>
          <w:color w:val="000000"/>
          <w:sz w:val="21"/>
          <w:szCs w:val="21"/>
        </w:rPr>
      </w:pPr>
      <w:bookmarkStart w:id="35" w:name="bookmark35"/>
      <w:r w:rsidRPr="00660DB8">
        <w:rPr>
          <w:rStyle w:val="MSGENFONTSTYLENAMETEMPLATEROLELEVELMSGENFONTSTYLENAMEBYROLEHEADING5"/>
          <w:b/>
          <w:bCs/>
          <w:color w:val="000000"/>
          <w:sz w:val="21"/>
          <w:szCs w:val="21"/>
        </w:rPr>
        <w:t>Um dies den Kindern in unserem Haus individuell zu ermöglichen, handeln wir nach dem Konzept der offenen Arbeit.</w:t>
      </w:r>
      <w:bookmarkEnd w:id="35"/>
    </w:p>
    <w:p w14:paraId="5948A9A3" w14:textId="77777777" w:rsidR="0075357D" w:rsidRPr="00660DB8" w:rsidRDefault="0075357D" w:rsidP="00660DB8">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36" w:name="bookmark36"/>
      <w:r w:rsidRPr="00660DB8">
        <w:rPr>
          <w:rStyle w:val="MSGENFONTSTYLENAMETEMPLATEROLELEVELMSGENFONTSTYLENAMEBYROLEHEADING5"/>
          <w:b/>
          <w:bCs/>
          <w:color w:val="000000"/>
          <w:sz w:val="21"/>
          <w:szCs w:val="21"/>
        </w:rPr>
        <w:t>Auftrag der Erzieherin</w:t>
      </w:r>
      <w:bookmarkEnd w:id="36"/>
    </w:p>
    <w:p w14:paraId="53A0BF76" w14:textId="77777777" w:rsidR="0075357D" w:rsidRPr="00660DB8" w:rsidRDefault="0075357D" w:rsidP="00660DB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color w:val="000000"/>
          <w:sz w:val="21"/>
          <w:szCs w:val="21"/>
        </w:rPr>
      </w:pPr>
      <w:r w:rsidRPr="00660DB8">
        <w:rPr>
          <w:rStyle w:val="MSGENFONTSTYLENAMETEMPLATEROLEMSGENFONTSTYLENAMEBYROLETEXT"/>
          <w:color w:val="000000"/>
          <w:sz w:val="21"/>
          <w:szCs w:val="21"/>
        </w:rPr>
        <w:t>Unsere zentralen Aufgaben als Pädagoginnen und Pädagogen sind:</w:t>
      </w:r>
    </w:p>
    <w:p w14:paraId="58DDE543" w14:textId="77777777" w:rsidR="0075357D" w:rsidRPr="00660DB8" w:rsidRDefault="0075357D" w:rsidP="00660DB8">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r w:rsidRPr="00660DB8">
        <w:rPr>
          <w:rStyle w:val="MSGENFONTSTYLENAMETEMPLATEROLEMSGENFONTSTYLENAMEBYROLETEXT"/>
          <w:color w:val="000000"/>
          <w:sz w:val="21"/>
          <w:szCs w:val="21"/>
        </w:rPr>
        <w:t xml:space="preserve">Planung und Gestaltung optimaler Bedingungen für Lern- und Bildungsprozesse. </w:t>
      </w:r>
    </w:p>
    <w:p w14:paraId="53B11B8C" w14:textId="77777777" w:rsidR="0075357D" w:rsidRPr="00660DB8" w:rsidRDefault="0075357D" w:rsidP="00143970">
      <w:pPr>
        <w:pStyle w:val="MSGENFONTSTYLENAMETEMPLATEROLEMSGENFONTSTYLENAMEBYROLETEXT1"/>
        <w:numPr>
          <w:ilvl w:val="0"/>
          <w:numId w:val="5"/>
        </w:numPr>
        <w:shd w:val="clear" w:color="auto" w:fill="auto"/>
        <w:tabs>
          <w:tab w:val="left" w:pos="730"/>
        </w:tabs>
        <w:spacing w:before="0" w:after="300"/>
        <w:ind w:left="709" w:hanging="425"/>
        <w:rPr>
          <w:rStyle w:val="MSGENFONTSTYLENAMETEMPLATEROLEMSGENFONTSTYLENAMEBYROLETEXT"/>
          <w:color w:val="000000"/>
          <w:sz w:val="21"/>
          <w:szCs w:val="21"/>
        </w:rPr>
      </w:pPr>
      <w:r w:rsidRPr="00660DB8">
        <w:rPr>
          <w:rStyle w:val="MSGENFONTSTYLENAMETEMPLATEROLEMSGENFONTSTYLENAMEBYROLETEXT"/>
          <w:color w:val="000000"/>
          <w:sz w:val="21"/>
          <w:szCs w:val="21"/>
        </w:rPr>
        <w:t>Bildung und Erziehung im Sinne des christlichen Welt- und Menschenbildes</w:t>
      </w:r>
    </w:p>
    <w:p w14:paraId="4C7AAC64" w14:textId="77777777" w:rsidR="0075357D" w:rsidRPr="00143970" w:rsidRDefault="0075357D" w:rsidP="00143970">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color w:val="000000"/>
          <w:sz w:val="21"/>
          <w:szCs w:val="21"/>
        </w:rPr>
      </w:pPr>
      <w:r w:rsidRPr="00143970">
        <w:rPr>
          <w:rStyle w:val="MSGENFONTSTYLENAMETEMPLATEROLEMSGENFONTSTYLENAMEBYROLETEXT"/>
          <w:color w:val="000000"/>
          <w:sz w:val="21"/>
          <w:szCs w:val="21"/>
        </w:rPr>
        <w:t>Unsere Haltung ist geprägt von:</w:t>
      </w:r>
    </w:p>
    <w:p w14:paraId="19344CB3" w14:textId="77777777" w:rsidR="0075357D" w:rsidRPr="00143970" w:rsidRDefault="0075357D" w:rsidP="00143970">
      <w:pPr>
        <w:pStyle w:val="MSGENFONTSTYLENAMETEMPLATEROLEMSGENFONTSTYLENAMEBYROLETEXT1"/>
        <w:numPr>
          <w:ilvl w:val="0"/>
          <w:numId w:val="5"/>
        </w:numPr>
        <w:shd w:val="clear" w:color="auto" w:fill="auto"/>
        <w:tabs>
          <w:tab w:val="left" w:pos="73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Wertschätzung</w:t>
      </w:r>
    </w:p>
    <w:p w14:paraId="066F36BD" w14:textId="77777777" w:rsidR="0075357D" w:rsidRPr="00143970" w:rsidRDefault="0075357D" w:rsidP="0014397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Kompetenzorientierung</w:t>
      </w:r>
    </w:p>
    <w:p w14:paraId="73939D9D" w14:textId="77777777" w:rsidR="0075357D" w:rsidRPr="00143970" w:rsidRDefault="0075357D" w:rsidP="0014397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Dialog</w:t>
      </w:r>
    </w:p>
    <w:p w14:paraId="01128FA4" w14:textId="77777777" w:rsidR="0075357D" w:rsidRPr="00143970" w:rsidRDefault="0075357D" w:rsidP="0014397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Partizipation</w:t>
      </w:r>
    </w:p>
    <w:p w14:paraId="401D46F1" w14:textId="77777777" w:rsidR="0075357D" w:rsidRPr="00143970" w:rsidRDefault="0075357D" w:rsidP="0014397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Experimentierfreudigkeit und Forschergeist</w:t>
      </w:r>
    </w:p>
    <w:p w14:paraId="3E376684" w14:textId="77777777" w:rsidR="0075357D" w:rsidRPr="00143970" w:rsidRDefault="0075357D" w:rsidP="00143970">
      <w:pPr>
        <w:pStyle w:val="MSGENFONTSTYLENAMETEMPLATEROLEMSGENFONTSTYLENAMEBYROLETEXT1"/>
        <w:numPr>
          <w:ilvl w:val="0"/>
          <w:numId w:val="5"/>
        </w:numPr>
        <w:shd w:val="clear" w:color="auto" w:fill="auto"/>
        <w:tabs>
          <w:tab w:val="left" w:pos="721"/>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Fehlerfreundlichkeit</w:t>
      </w:r>
    </w:p>
    <w:p w14:paraId="6E64A886" w14:textId="77777777" w:rsidR="0075357D" w:rsidRPr="00143970" w:rsidRDefault="0075357D" w:rsidP="00143970">
      <w:pPr>
        <w:pStyle w:val="MSGENFONTSTYLENAMETEMPLATEROLEMSGENFONTSTYLENAMEBYROLETEXT1"/>
        <w:numPr>
          <w:ilvl w:val="0"/>
          <w:numId w:val="5"/>
        </w:numPr>
        <w:shd w:val="clear" w:color="auto" w:fill="auto"/>
        <w:tabs>
          <w:tab w:val="left" w:pos="721"/>
        </w:tabs>
        <w:spacing w:before="0" w:after="120"/>
        <w:ind w:left="284" w:firstLine="0"/>
        <w:contextualSpacing/>
        <w:rPr>
          <w:rStyle w:val="MSGENFONTSTYLENAMETEMPLATEROLEMSGENFONTSTYLENAMEBYROLETEXT"/>
          <w:color w:val="000000"/>
          <w:sz w:val="21"/>
          <w:szCs w:val="21"/>
        </w:rPr>
      </w:pPr>
      <w:r w:rsidRPr="00143970">
        <w:rPr>
          <w:rStyle w:val="MSGENFONTSTYLENAMETEMPLATEROLEMSGENFONTSTYLENAMEBYROLETEXT"/>
          <w:color w:val="000000"/>
          <w:sz w:val="21"/>
          <w:szCs w:val="21"/>
        </w:rPr>
        <w:t>Offenheit und Flexibilität</w:t>
      </w:r>
    </w:p>
    <w:p w14:paraId="26A1FCF7" w14:textId="77777777" w:rsidR="0075357D" w:rsidRPr="00143970" w:rsidRDefault="0075357D" w:rsidP="00143970">
      <w:pPr>
        <w:pStyle w:val="MSGENFONTSTYLENAMETEMPLATEROLEMSGENFONTSTYLENAMEBYROLETEXT1"/>
        <w:numPr>
          <w:ilvl w:val="0"/>
          <w:numId w:val="5"/>
        </w:numPr>
        <w:shd w:val="clear" w:color="auto" w:fill="auto"/>
        <w:tabs>
          <w:tab w:val="left" w:pos="730"/>
        </w:tabs>
        <w:spacing w:before="0" w:after="300"/>
        <w:ind w:left="709" w:hanging="425"/>
        <w:rPr>
          <w:rStyle w:val="MSGENFONTSTYLENAMETEMPLATEROLEMSGENFONTSTYLENAMEBYROLETEXT"/>
          <w:color w:val="000000"/>
          <w:sz w:val="21"/>
          <w:szCs w:val="21"/>
        </w:rPr>
      </w:pPr>
      <w:r w:rsidRPr="00143970">
        <w:rPr>
          <w:rStyle w:val="MSGENFONTSTYLENAMETEMPLATEROLEMSGENFONTSTYLENAMEBYROLETEXT"/>
          <w:color w:val="000000"/>
          <w:sz w:val="21"/>
          <w:szCs w:val="21"/>
        </w:rPr>
        <w:t>Selbstreflexion</w:t>
      </w:r>
    </w:p>
    <w:p w14:paraId="2F7252F1" w14:textId="77777777" w:rsidR="0075357D" w:rsidRPr="00143970" w:rsidRDefault="0075357D" w:rsidP="00143970">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143970">
        <w:rPr>
          <w:rStyle w:val="MSGENFONTSTYLENAMETEMPLATEROLEMSGENFONTSTYLENAMEBYROLETEXT"/>
          <w:color w:val="000000"/>
          <w:sz w:val="21"/>
          <w:szCs w:val="21"/>
        </w:rPr>
        <w:t>Systematische Beobachtung und Dokumentation der Lern- und Entwicklungsprozesse des Kindes werden erstellt. Dokumentationen entstehen auch direkt aus der handelnden Auseinandersetzung der Kinder mit einem Thema oder Gegenstand. Portfolios und Lerngeschichten geben Einblicke in Interessen, Kenntnisse und Fähigkeiten eines Kindes. Auch für Kooperationen und Gespräche mit Eltern bilden Portfolios eine anschauliche, Kind bezogene Grundlage.</w:t>
      </w:r>
    </w:p>
    <w:p w14:paraId="4FE4BEC4" w14:textId="77777777" w:rsidR="0075357D" w:rsidRPr="00143970" w:rsidRDefault="0075357D" w:rsidP="00143970">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color w:val="000000"/>
          <w:sz w:val="21"/>
          <w:szCs w:val="21"/>
        </w:rPr>
      </w:pPr>
      <w:bookmarkStart w:id="37" w:name="bookmark37"/>
      <w:r w:rsidRPr="00143970">
        <w:rPr>
          <w:rStyle w:val="MSGENFONTSTYLENAMETEMPLATEROLELEVELMSGENFONTSTYLENAMEBYROLEHEADING5"/>
          <w:b/>
          <w:bCs/>
          <w:color w:val="000000"/>
          <w:sz w:val="21"/>
          <w:szCs w:val="21"/>
        </w:rPr>
        <w:t>Raumkonzept</w:t>
      </w:r>
      <w:bookmarkEnd w:id="37"/>
    </w:p>
    <w:p w14:paraId="15774F87" w14:textId="77777777" w:rsidR="00AD7C6B" w:rsidRDefault="0075357D" w:rsidP="00AD7C6B">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r w:rsidRPr="00143970">
        <w:rPr>
          <w:rStyle w:val="MSGENFONTSTYLENAMETEMPLATEROLEMSGENFONTSTYLENAMEBYROLETEXT"/>
          <w:color w:val="000000"/>
          <w:sz w:val="21"/>
          <w:szCs w:val="21"/>
        </w:rPr>
        <w:t>Kinder lernen, denken, erleben und erfahren die Welt nicht in Fächern oder nach getrennten Bereichen. Ihr Lernen ist immer vernetzt. Die folgenden Bildungsbereiche greifen ineinander und weisen vielfältige Querverbindungen auf. Den Kindern stehen folgende Bildungsräume zur Verfügung:</w:t>
      </w:r>
    </w:p>
    <w:p w14:paraId="1D32BE38" w14:textId="77777777" w:rsidR="00AD7C6B" w:rsidRDefault="00AD7C6B" w:rsidP="00AD7C6B">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p>
    <w:p w14:paraId="3EB82B75" w14:textId="77777777" w:rsidR="00AD7C6B" w:rsidRDefault="00AD7C6B" w:rsidP="00AD7C6B">
      <w:pPr>
        <w:pStyle w:val="MSGENFONTSTYLENAMETEMPLATEROLEMSGENFONTSTYLENAMEBYROLETEXT1"/>
        <w:shd w:val="clear" w:color="auto" w:fill="auto"/>
        <w:spacing w:before="0" w:after="360"/>
        <w:ind w:left="23" w:right="23" w:firstLine="0"/>
        <w:jc w:val="left"/>
        <w:rPr>
          <w:rStyle w:val="MSGENFONTSTYLENAMETEMPLATEROLEMSGENFONTSTYLENAMEBYROLETEXT"/>
          <w:color w:val="000000"/>
          <w:sz w:val="21"/>
          <w:szCs w:val="21"/>
        </w:rPr>
      </w:pPr>
    </w:p>
    <w:p w14:paraId="3A67FB6D" w14:textId="77777777" w:rsidR="006A023A" w:rsidRDefault="006A023A" w:rsidP="00AD7C6B">
      <w:pPr>
        <w:pStyle w:val="MSGENFONTSTYLENAMETEMPLATEROLEMSGENFONTSTYLENAMEBYROLETEXT1"/>
        <w:shd w:val="clear" w:color="auto" w:fill="auto"/>
        <w:spacing w:before="0" w:after="360"/>
        <w:ind w:left="23" w:right="23" w:firstLine="0"/>
        <w:jc w:val="left"/>
        <w:rPr>
          <w:rStyle w:val="MSGENFONTSTYLENAMETEMPLATEROLELEVELMSGENFONTSTYLENAMEBYROLEHEADING5"/>
          <w:sz w:val="21"/>
          <w:szCs w:val="21"/>
        </w:rPr>
      </w:pPr>
    </w:p>
    <w:p w14:paraId="5FC7864B" w14:textId="77777777" w:rsidR="009617C9" w:rsidRDefault="00172ED4" w:rsidP="009617C9">
      <w:pPr>
        <w:pStyle w:val="MSGENFONTSTYLENAMETEMPLATEROLEMSGENFONTSTYLENAMEBYROLETEXT1"/>
        <w:shd w:val="clear" w:color="auto" w:fill="auto"/>
        <w:spacing w:before="0" w:after="360"/>
        <w:ind w:left="23" w:right="23" w:firstLine="0"/>
        <w:jc w:val="left"/>
        <w:rPr>
          <w:rStyle w:val="MSGENFONTSTYLENAMETEMPLATEROLELEVELMSGENFONTSTYLENAMEBYROLEHEADING5"/>
          <w:i/>
          <w:iCs/>
          <w:color w:val="000000"/>
          <w:sz w:val="21"/>
          <w:szCs w:val="21"/>
        </w:rPr>
      </w:pPr>
      <w:r>
        <w:rPr>
          <w:noProof/>
        </w:rPr>
        <w:lastRenderedPageBreak/>
        <w:drawing>
          <wp:anchor distT="0" distB="0" distL="114300" distR="114300" simplePos="0" relativeHeight="251695104" behindDoc="0" locked="0" layoutInCell="1" allowOverlap="1" wp14:anchorId="4DB5BD95" wp14:editId="77295B55">
            <wp:simplePos x="0" y="0"/>
            <wp:positionH relativeFrom="column">
              <wp:posOffset>3248025</wp:posOffset>
            </wp:positionH>
            <wp:positionV relativeFrom="paragraph">
              <wp:posOffset>-85725</wp:posOffset>
            </wp:positionV>
            <wp:extent cx="2214245" cy="1660525"/>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4245" cy="1660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755A" w:rsidRPr="00B5709E">
        <w:rPr>
          <w:rStyle w:val="MSGENFONTSTYLENAMETEMPLATEROLELEVELMSGENFONTSTYLENAMEBYROLEHEADING5"/>
          <w:sz w:val="21"/>
          <w:szCs w:val="21"/>
        </w:rPr>
        <w:t xml:space="preserve">Sonnengruppe </w:t>
      </w:r>
      <w:r w:rsidR="005B755A" w:rsidRPr="00041BA7">
        <w:rPr>
          <w:rStyle w:val="MSGENFONTSTYLENAMETEMPLATEROLELEVELMSGENFONTSTYLENAMEBYROLEHEADING5"/>
          <w:i/>
          <w:iCs/>
          <w:sz w:val="21"/>
          <w:szCs w:val="21"/>
        </w:rPr>
        <w:t>(Regelgruppe):</w:t>
      </w:r>
      <w:r w:rsidRPr="00172ED4">
        <w:t xml:space="preserve"> </w:t>
      </w:r>
    </w:p>
    <w:p w14:paraId="1FED7443" w14:textId="6CB683F5" w:rsidR="00266DE7" w:rsidRPr="0040735E" w:rsidRDefault="005B755A" w:rsidP="0040735E">
      <w:pPr>
        <w:pStyle w:val="MSGENFONTSTYLENAMETEMPLATEROLEMSGENFONTSTYLENAMEBYROLETEXT1"/>
        <w:numPr>
          <w:ilvl w:val="0"/>
          <w:numId w:val="40"/>
        </w:numPr>
        <w:shd w:val="clear" w:color="auto" w:fill="auto"/>
        <w:spacing w:before="0"/>
        <w:ind w:left="284" w:right="23" w:firstLine="0"/>
        <w:jc w:val="left"/>
        <w:rPr>
          <w:rStyle w:val="MSGENFONTSTYLENAMETEMPLATEROLEMSGENFONTSTYLENAMEBYROLETEXT"/>
          <w:b/>
          <w:bCs/>
          <w:i/>
          <w:iCs/>
          <w:color w:val="000000"/>
          <w:sz w:val="21"/>
          <w:szCs w:val="21"/>
        </w:rPr>
      </w:pPr>
      <w:r w:rsidRPr="0040735E">
        <w:rPr>
          <w:rStyle w:val="MSGENFONTSTYLENAMETEMPLATEROLEMSGENFONTSTYLENAMEBYROLETEXT"/>
          <w:color w:val="000000"/>
          <w:sz w:val="21"/>
          <w:szCs w:val="21"/>
        </w:rPr>
        <w:t>Tisch für Tischspiele, Puzzle</w:t>
      </w:r>
    </w:p>
    <w:p w14:paraId="73904691" w14:textId="77777777" w:rsidR="00266DE7" w:rsidRDefault="005B755A" w:rsidP="00F63E89">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B5709E">
        <w:rPr>
          <w:rStyle w:val="MSGENFONTSTYLENAMETEMPLATEROLEMSGENFONTSTYLENAMEBYROLETEXT"/>
          <w:color w:val="000000"/>
          <w:sz w:val="21"/>
          <w:szCs w:val="21"/>
        </w:rPr>
        <w:t xml:space="preserve"> </w:t>
      </w:r>
      <w:r w:rsidR="00266DE7" w:rsidRPr="00266DE7">
        <w:rPr>
          <w:rStyle w:val="MSGENFONTSTYLENAMETEMPLATEROLEMSGENFONTSTYLENAMEBYROLETEXT"/>
          <w:color w:val="000000"/>
          <w:sz w:val="21"/>
          <w:szCs w:val="21"/>
        </w:rPr>
        <w:t>Rückzugsmöglichkeit</w:t>
      </w:r>
    </w:p>
    <w:p w14:paraId="006BD9A8" w14:textId="77777777" w:rsidR="00266DE7" w:rsidRDefault="005B755A" w:rsidP="00F63E89">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266DE7">
        <w:rPr>
          <w:rStyle w:val="MSGENFONTSTYLENAMETEMPLATEROLEMSGENFONTSTYLENAMEBYROLETEXT"/>
          <w:color w:val="000000"/>
          <w:sz w:val="21"/>
          <w:szCs w:val="21"/>
        </w:rPr>
        <w:t xml:space="preserve">Sprachmaterial </w:t>
      </w:r>
    </w:p>
    <w:p w14:paraId="25A86622" w14:textId="77777777" w:rsidR="00266DE7" w:rsidRDefault="005B755A" w:rsidP="00F63E89">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266DE7">
        <w:rPr>
          <w:rStyle w:val="MSGENFONTSTYLENAMETEMPLATEROLEMSGENFONTSTYLENAMEBYROLETEXT"/>
          <w:color w:val="000000"/>
          <w:sz w:val="21"/>
          <w:szCs w:val="21"/>
        </w:rPr>
        <w:t>Kinderbür</w:t>
      </w:r>
      <w:r w:rsidR="00266DE7">
        <w:rPr>
          <w:rStyle w:val="MSGENFONTSTYLENAMETEMPLATEROLEMSGENFONTSTYLENAMEBYROLETEXT"/>
          <w:color w:val="000000"/>
          <w:sz w:val="21"/>
          <w:szCs w:val="21"/>
        </w:rPr>
        <w:t>o</w:t>
      </w:r>
    </w:p>
    <w:p w14:paraId="4868F67A" w14:textId="77777777" w:rsidR="00060209" w:rsidRDefault="0048120C" w:rsidP="00F63E89">
      <w:pPr>
        <w:pStyle w:val="MSGENFONTSTYLENAMETEMPLATEROLEMSGENFONTSTYLENAMEBYROLETEXT1"/>
        <w:numPr>
          <w:ilvl w:val="0"/>
          <w:numId w:val="37"/>
        </w:numPr>
        <w:shd w:val="clear" w:color="auto" w:fill="auto"/>
        <w:tabs>
          <w:tab w:val="left" w:pos="740"/>
        </w:tabs>
        <w:spacing w:before="0"/>
        <w:ind w:left="709" w:hanging="425"/>
        <w:jc w:val="left"/>
        <w:rPr>
          <w:rStyle w:val="MSGENFONTSTYLENAMETEMPLATEROLEMSGENFONTSTYLENAMEBYROLETEXT"/>
          <w:color w:val="000000"/>
          <w:sz w:val="21"/>
          <w:szCs w:val="21"/>
        </w:rPr>
      </w:pPr>
      <w:r w:rsidRPr="00266DE7">
        <w:rPr>
          <w:rStyle w:val="MSGENFONTSTYLENAMETEMPLATEROLEMSGENFONTSTYLENAMEBYROLETEXT"/>
          <w:color w:val="000000"/>
          <w:sz w:val="21"/>
          <w:szCs w:val="21"/>
        </w:rPr>
        <w:t>Maltisch</w:t>
      </w:r>
    </w:p>
    <w:p w14:paraId="0582F2BE" w14:textId="0F8302F7" w:rsidR="005B755A" w:rsidRDefault="005B755A" w:rsidP="0040735E">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060209">
        <w:rPr>
          <w:rStyle w:val="MSGENFONTSTYLENAMETEMPLATEROLEMSGENFONTSTYLENAMEBYROLETEXT"/>
          <w:color w:val="000000"/>
          <w:sz w:val="21"/>
          <w:szCs w:val="21"/>
        </w:rPr>
        <w:t>Rückzugsmöglichkeit</w:t>
      </w:r>
    </w:p>
    <w:p w14:paraId="0DBEBAC6" w14:textId="0EF7A0EA" w:rsidR="0040735E" w:rsidRDefault="0040735E" w:rsidP="0040735E">
      <w:pPr>
        <w:pStyle w:val="MSGENFONTSTYLENAMETEMPLATEROLEMSGENFONTSTYLENAMEBYROLETEXT1"/>
        <w:numPr>
          <w:ilvl w:val="0"/>
          <w:numId w:val="5"/>
        </w:numPr>
        <w:shd w:val="clear" w:color="auto" w:fill="auto"/>
        <w:tabs>
          <w:tab w:val="left" w:pos="740"/>
        </w:tabs>
        <w:spacing w:before="0" w:after="100" w:afterAutospacing="1"/>
        <w:ind w:left="709" w:hanging="425"/>
        <w:jc w:val="left"/>
        <w:rPr>
          <w:rStyle w:val="MSGENFONTSTYLENAMETEMPLATEROLEMSGENFONTSTYLENAMEBYROLETEXT"/>
          <w:color w:val="000000"/>
          <w:sz w:val="21"/>
          <w:szCs w:val="21"/>
        </w:rPr>
      </w:pPr>
      <w:r w:rsidRPr="0040735E">
        <w:rPr>
          <w:rStyle w:val="MSGENFONTSTYLENAMETEMPLATEROLEMSGENFONTSTYLENAMEBYROLETEXT"/>
          <w:color w:val="000000"/>
          <w:sz w:val="21"/>
          <w:szCs w:val="21"/>
        </w:rPr>
        <w:t>Leseecke</w:t>
      </w:r>
    </w:p>
    <w:p w14:paraId="4CE4F09F" w14:textId="48AC81A8" w:rsidR="0040735E" w:rsidRPr="00060209" w:rsidRDefault="0040735E" w:rsidP="0040735E">
      <w:pPr>
        <w:pStyle w:val="MSGENFONTSTYLENAMETEMPLATEROLEMSGENFONTSTYLENAMEBYROLETEXT1"/>
        <w:numPr>
          <w:ilvl w:val="0"/>
          <w:numId w:val="5"/>
        </w:numPr>
        <w:shd w:val="clear" w:color="auto" w:fill="auto"/>
        <w:tabs>
          <w:tab w:val="left" w:pos="740"/>
        </w:tabs>
        <w:spacing w:before="0" w:after="100" w:afterAutospacing="1"/>
        <w:ind w:left="709" w:hanging="425"/>
        <w:jc w:val="left"/>
        <w:rPr>
          <w:rStyle w:val="MSGENFONTSTYLENAMETEMPLATEROLEMSGENFONTSTYLENAMEBYROLETEXT"/>
          <w:color w:val="000000"/>
          <w:sz w:val="21"/>
          <w:szCs w:val="21"/>
        </w:rPr>
      </w:pPr>
      <w:r w:rsidRPr="0040735E">
        <w:rPr>
          <w:rStyle w:val="MSGENFONTSTYLENAMETEMPLATEROLEMSGENFONTSTYLENAMEBYROLETEXT"/>
          <w:color w:val="000000"/>
          <w:sz w:val="21"/>
          <w:szCs w:val="21"/>
        </w:rPr>
        <w:t>Montessori-Material -Sprache</w:t>
      </w:r>
    </w:p>
    <w:p w14:paraId="3D68D721" w14:textId="77777777" w:rsidR="00154087" w:rsidRDefault="00154087" w:rsidP="00172ED4">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25F9E872" w14:textId="07D2CF56" w:rsidR="005B755A" w:rsidRPr="00172ED4" w:rsidRDefault="005B755A" w:rsidP="00172ED4">
      <w:pPr>
        <w:pStyle w:val="MSGENFONTSTYLENAMETEMPLATEROLELEVELMSGENFONTSTYLENAMEBYROLEHEADING51"/>
        <w:keepNext/>
        <w:keepLines/>
        <w:shd w:val="clear" w:color="auto" w:fill="auto"/>
        <w:spacing w:after="295" w:line="190" w:lineRule="exact"/>
        <w:ind w:left="1500"/>
        <w:rPr>
          <w:rStyle w:val="MSGENFONTSTYLENAMETEMPLATEROLEMSGENFONTSTYLENAMEBYROLETEXT"/>
          <w:b w:val="0"/>
          <w:bCs w:val="0"/>
          <w:sz w:val="21"/>
          <w:szCs w:val="21"/>
        </w:rPr>
      </w:pPr>
      <w:r w:rsidRPr="00B5709E">
        <w:rPr>
          <w:rStyle w:val="MSGENFONTSTYLENAMETEMPLATEROLELEVELMSGENFONTSTYLENAMEBYROLEHEADING5"/>
          <w:b/>
          <w:bCs/>
          <w:sz w:val="21"/>
          <w:szCs w:val="21"/>
        </w:rPr>
        <w:t>Mondgruppe</w:t>
      </w:r>
      <w:r w:rsidRPr="00B5709E">
        <w:rPr>
          <w:rStyle w:val="MSGENFONTSTYLENAMETEMPLATEROLELEVELMSGENFONTSTYLENAMEBYROLEHEADING5"/>
          <w:sz w:val="21"/>
          <w:szCs w:val="21"/>
        </w:rPr>
        <w:t xml:space="preserve"> </w:t>
      </w:r>
      <w:r w:rsidRPr="00041BA7">
        <w:rPr>
          <w:rStyle w:val="MSGENFONTSTYLENAMETEMPLATEROLELEVELMSGENFONTSTYLENAMEBYROLEHEADING5"/>
          <w:i/>
          <w:iCs/>
          <w:sz w:val="21"/>
          <w:szCs w:val="21"/>
        </w:rPr>
        <w:t>(Regelgruppe):</w:t>
      </w:r>
    </w:p>
    <w:p w14:paraId="7F573500" w14:textId="77777777" w:rsidR="005B755A" w:rsidRPr="00B5709E" w:rsidRDefault="005B755A" w:rsidP="000C1A40">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B5709E">
        <w:rPr>
          <w:rStyle w:val="MSGENFONTSTYLENAMETEMPLATEROLEMSGENFONTSTYLENAMEBYROLETEXT"/>
          <w:color w:val="000000"/>
          <w:sz w:val="21"/>
          <w:szCs w:val="21"/>
        </w:rPr>
        <w:t>Leseecke</w:t>
      </w:r>
    </w:p>
    <w:p w14:paraId="4F994E2A" w14:textId="77777777" w:rsidR="00432702" w:rsidRDefault="005B755A" w:rsidP="00432702">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sidRPr="00B5709E">
        <w:rPr>
          <w:rStyle w:val="MSGENFONTSTYLENAMETEMPLATEROLEMSGENFONTSTYLENAMEBYROLETEXT"/>
          <w:color w:val="000000"/>
          <w:sz w:val="21"/>
          <w:szCs w:val="21"/>
        </w:rPr>
        <w:t xml:space="preserve">Spiele- und Puzzle </w:t>
      </w:r>
    </w:p>
    <w:p w14:paraId="47588330" w14:textId="458E9D50" w:rsidR="00432702" w:rsidRDefault="00154087" w:rsidP="00432702">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Pr>
          <w:noProof/>
        </w:rPr>
        <w:drawing>
          <wp:anchor distT="0" distB="0" distL="114300" distR="114300" simplePos="0" relativeHeight="251696128" behindDoc="0" locked="0" layoutInCell="1" allowOverlap="1" wp14:anchorId="63C4CF8C" wp14:editId="2B4EC470">
            <wp:simplePos x="0" y="0"/>
            <wp:positionH relativeFrom="column">
              <wp:posOffset>3352800</wp:posOffset>
            </wp:positionH>
            <wp:positionV relativeFrom="paragraph">
              <wp:posOffset>91440</wp:posOffset>
            </wp:positionV>
            <wp:extent cx="2160905" cy="1619885"/>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905" cy="1619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2702" w:rsidRPr="00B5709E">
        <w:rPr>
          <w:rStyle w:val="MSGENFONTSTYLENAMETEMPLATEROLEMSGENFONTSTYLENAMEBYROLETEXT"/>
          <w:color w:val="000000"/>
          <w:sz w:val="21"/>
          <w:szCs w:val="21"/>
        </w:rPr>
        <w:t>Mathematisches Material</w:t>
      </w:r>
      <w:r w:rsidR="00FC15AA">
        <w:rPr>
          <w:rStyle w:val="MSGENFONTSTYLENAMETEMPLATEROLEMSGENFONTSTYLENAMEBYROLETEXT"/>
          <w:color w:val="000000"/>
          <w:sz w:val="21"/>
          <w:szCs w:val="21"/>
        </w:rPr>
        <w:t>/Montessori</w:t>
      </w:r>
    </w:p>
    <w:p w14:paraId="29ADB1CA" w14:textId="77777777" w:rsidR="007B7BD9" w:rsidRDefault="008D7469" w:rsidP="008D746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432702">
        <w:rPr>
          <w:rStyle w:val="MSGENFONTSTYLENAMETEMPLATEROLEMSGENFONTSTYLENAMEBYROLETEXT"/>
          <w:color w:val="000000"/>
          <w:sz w:val="21"/>
          <w:szCs w:val="21"/>
        </w:rPr>
        <w:t>Zahlen</w:t>
      </w:r>
    </w:p>
    <w:p w14:paraId="078A54B3" w14:textId="77777777" w:rsidR="00432702" w:rsidRDefault="008D7469" w:rsidP="008D746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432702">
        <w:rPr>
          <w:rStyle w:val="MSGENFONTSTYLENAMETEMPLATEROLEMSGENFONTSTYLENAMEBYROLETEXT"/>
          <w:color w:val="000000"/>
          <w:sz w:val="21"/>
          <w:szCs w:val="21"/>
        </w:rPr>
        <w:t>Mengen</w:t>
      </w:r>
    </w:p>
    <w:p w14:paraId="60E000FC" w14:textId="77777777" w:rsidR="005B755A" w:rsidRDefault="008D7469" w:rsidP="008D746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172ED4">
        <w:rPr>
          <w:rStyle w:val="MSGENFONTSTYLENAMETEMPLATEROLEMSGENFONTSTYLENAMEBYROLETEXT"/>
          <w:color w:val="000000"/>
          <w:sz w:val="21"/>
          <w:szCs w:val="21"/>
        </w:rPr>
        <w:t>Formen</w:t>
      </w:r>
    </w:p>
    <w:p w14:paraId="0C92B8F7" w14:textId="77777777" w:rsidR="00172ED4" w:rsidRPr="00B5709E" w:rsidRDefault="008D7469" w:rsidP="008D746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172ED4">
        <w:rPr>
          <w:rStyle w:val="MSGENFONTSTYLENAMETEMPLATEROLEMSGENFONTSTYLENAMEBYROLETEXT"/>
          <w:color w:val="000000"/>
          <w:sz w:val="21"/>
          <w:szCs w:val="21"/>
        </w:rPr>
        <w:t>Gewichte</w:t>
      </w:r>
    </w:p>
    <w:p w14:paraId="73CE810B" w14:textId="698C936C" w:rsidR="005E0B56" w:rsidRDefault="005E0B56" w:rsidP="005E0B56">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Pr>
          <w:rStyle w:val="MSGENFONTSTYLENAMETEMPLATEROLEMSGENFONTSTYLENAMEBYROLETEXT"/>
          <w:color w:val="000000"/>
          <w:sz w:val="21"/>
          <w:szCs w:val="21"/>
        </w:rPr>
        <w:t>Puppenwohnung</w:t>
      </w:r>
      <w:r w:rsidR="00432702">
        <w:rPr>
          <w:rStyle w:val="MSGENFONTSTYLENAMETEMPLATEROLEMSGENFONTSTYLENAMEBYROLETEXT"/>
          <w:color w:val="000000"/>
          <w:sz w:val="21"/>
          <w:szCs w:val="21"/>
        </w:rPr>
        <w:t xml:space="preserve"> im Nebenraum</w:t>
      </w:r>
    </w:p>
    <w:p w14:paraId="51009756" w14:textId="5FA2A66F" w:rsidR="0048120C" w:rsidRDefault="0048120C" w:rsidP="005E0B56">
      <w:pPr>
        <w:pStyle w:val="MSGENFONTSTYLENAMETEMPLATEROLEMSGENFONTSTYLENAMEBYROLETEXT1"/>
        <w:numPr>
          <w:ilvl w:val="0"/>
          <w:numId w:val="5"/>
        </w:numPr>
        <w:shd w:val="clear" w:color="auto" w:fill="auto"/>
        <w:tabs>
          <w:tab w:val="left" w:pos="740"/>
        </w:tabs>
        <w:spacing w:before="0"/>
        <w:ind w:left="709" w:hanging="425"/>
        <w:jc w:val="left"/>
        <w:rPr>
          <w:rStyle w:val="MSGENFONTSTYLENAMETEMPLATEROLEMSGENFONTSTYLENAMEBYROLETEXT"/>
          <w:color w:val="000000"/>
          <w:sz w:val="21"/>
          <w:szCs w:val="21"/>
        </w:rPr>
      </w:pPr>
      <w:r>
        <w:rPr>
          <w:rStyle w:val="MSGENFONTSTYLENAMETEMPLATEROLEMSGENFONTSTYLENAMEBYROLETEXT"/>
          <w:color w:val="000000"/>
          <w:sz w:val="21"/>
          <w:szCs w:val="21"/>
        </w:rPr>
        <w:t>Maltisch</w:t>
      </w:r>
    </w:p>
    <w:p w14:paraId="54396E5E" w14:textId="77777777" w:rsidR="005E0B56" w:rsidRPr="00172ED4" w:rsidRDefault="005E0B56" w:rsidP="005E0B56">
      <w:pPr>
        <w:pStyle w:val="MSGENFONTSTYLENAMETEMPLATEROLEMSGENFONTSTYLENAMEBYROLETEXT1"/>
        <w:shd w:val="clear" w:color="auto" w:fill="auto"/>
        <w:tabs>
          <w:tab w:val="left" w:pos="740"/>
        </w:tabs>
        <w:spacing w:before="0"/>
        <w:ind w:firstLine="0"/>
        <w:jc w:val="left"/>
        <w:rPr>
          <w:rStyle w:val="MSGENFONTSTYLENAMETEMPLATEROLEMSGENFONTSTYLENAMEBYROLETEXT"/>
          <w:color w:val="000000"/>
          <w:sz w:val="21"/>
          <w:szCs w:val="21"/>
        </w:rPr>
      </w:pPr>
    </w:p>
    <w:p w14:paraId="0E721930" w14:textId="77777777" w:rsidR="00F640E9" w:rsidRDefault="00F6222E" w:rsidP="00F640E9">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bookmarkStart w:id="38" w:name="bookmark38"/>
      <w:r>
        <w:rPr>
          <w:rStyle w:val="MSGENFONTSTYLENAMETEMPLATEROLELEVELMSGENFONTSTYLENAMEBYROLEHEADING5"/>
          <w:b/>
          <w:bCs/>
          <w:sz w:val="21"/>
          <w:szCs w:val="21"/>
        </w:rPr>
        <w:t>Flur</w:t>
      </w:r>
      <w:r w:rsidR="005B755A" w:rsidRPr="00B5709E">
        <w:rPr>
          <w:rStyle w:val="MSGENFONTSTYLENAMETEMPLATEROLELEVELMSGENFONTSTYLENAMEBYROLEHEADING5"/>
          <w:b/>
          <w:bCs/>
          <w:sz w:val="21"/>
          <w:szCs w:val="21"/>
        </w:rPr>
        <w:t>:</w:t>
      </w:r>
      <w:bookmarkEnd w:id="38"/>
      <w:r w:rsidR="005B755A" w:rsidRPr="00B5709E">
        <w:rPr>
          <w:rStyle w:val="MSGENFONTSTYLENAMETEMPLATEROLELEVELMSGENFONTSTYLENAMEBYROLEHEADING5"/>
          <w:b/>
          <w:bCs/>
          <w:sz w:val="21"/>
          <w:szCs w:val="21"/>
        </w:rPr>
        <w:t xml:space="preserve"> </w:t>
      </w:r>
      <w:r w:rsidR="005E0B56">
        <w:rPr>
          <w:rStyle w:val="MSGENFONTSTYLENAMETEMPLATEROLELEVELMSGENFONTSTYLENAMEBYROLEHEADING5"/>
          <w:b/>
          <w:bCs/>
          <w:sz w:val="21"/>
          <w:szCs w:val="21"/>
        </w:rPr>
        <w:t>Tierheim</w:t>
      </w:r>
    </w:p>
    <w:p w14:paraId="4A3CF51E" w14:textId="77777777" w:rsidR="00F640E9" w:rsidRDefault="00F640E9"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noProof/>
        </w:rPr>
        <w:drawing>
          <wp:anchor distT="0" distB="0" distL="114300" distR="114300" simplePos="0" relativeHeight="251702272" behindDoc="0" locked="0" layoutInCell="1" allowOverlap="1" wp14:anchorId="1225EE77" wp14:editId="543A0D51">
            <wp:simplePos x="0" y="0"/>
            <wp:positionH relativeFrom="column">
              <wp:posOffset>494030</wp:posOffset>
            </wp:positionH>
            <wp:positionV relativeFrom="paragraph">
              <wp:posOffset>90805</wp:posOffset>
            </wp:positionV>
            <wp:extent cx="2089150" cy="1565910"/>
            <wp:effectExtent l="0" t="0" r="635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9150" cy="1565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945FF5" w14:textId="77777777" w:rsidR="00F640E9" w:rsidRDefault="00F640E9"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1A320E9A" w14:textId="77777777" w:rsidR="00F640E9" w:rsidRDefault="00F640E9"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0D66E032" w14:textId="77777777" w:rsidR="009A12C2" w:rsidRDefault="009A12C2"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3EB3A51F" w14:textId="77777777" w:rsidR="00F640E9" w:rsidRDefault="00F640E9" w:rsidP="00B5709E">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0CD270A1" w14:textId="77777777"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6D24A885" w14:textId="46383E4A" w:rsidR="00F640E9" w:rsidRDefault="008D7469" w:rsidP="005E0B56">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113BB6" w:rsidRPr="00B5709E">
        <w:rPr>
          <w:rStyle w:val="MSGENFONTSTYLENAMETEMPLATEROLEMSGENFONTSTYLENAMEBYROLETEXT"/>
          <w:color w:val="000000"/>
          <w:sz w:val="21"/>
          <w:szCs w:val="21"/>
        </w:rPr>
        <w:t xml:space="preserve">Aktionsfläche </w:t>
      </w:r>
      <w:r w:rsidR="005E0B56">
        <w:rPr>
          <w:rStyle w:val="MSGENFONTSTYLENAMETEMPLATEROLEMSGENFONTSTYLENAMEBYROLETEXT"/>
          <w:color w:val="000000"/>
          <w:sz w:val="21"/>
          <w:szCs w:val="21"/>
        </w:rPr>
        <w:t xml:space="preserve">im Moment als „Tierheim“ </w:t>
      </w:r>
      <w:r w:rsidR="00F640E9">
        <w:rPr>
          <w:rStyle w:val="MSGENFONTSTYLENAMETEMPLATEROLEMSGENFONTSTYLENAMEBYROLETEXT"/>
          <w:color w:val="000000"/>
          <w:sz w:val="21"/>
          <w:szCs w:val="21"/>
        </w:rPr>
        <w:t>g</w:t>
      </w:r>
      <w:r w:rsidR="005E0B56">
        <w:rPr>
          <w:rStyle w:val="MSGENFONTSTYLENAMETEMPLATEROLEMSGENFONTSTYLENAMEBYROLETEXT"/>
          <w:color w:val="000000"/>
          <w:sz w:val="21"/>
          <w:szCs w:val="21"/>
        </w:rPr>
        <w:t>enutzt</w:t>
      </w:r>
      <w:r w:rsidR="009617C9">
        <w:rPr>
          <w:rStyle w:val="MSGENFONTSTYLENAMETEMPLATEROLEMSGENFONTSTYLENAMEBYROLETEXT"/>
          <w:color w:val="000000"/>
          <w:sz w:val="21"/>
          <w:szCs w:val="21"/>
        </w:rPr>
        <w:t>-wechselnde Ecke</w:t>
      </w:r>
      <w:r w:rsidR="00122ADD">
        <w:rPr>
          <w:rStyle w:val="MSGENFONTSTYLENAMETEMPLATEROLEMSGENFONTSTYLENAMEBYROLETEXT"/>
          <w:color w:val="000000"/>
          <w:sz w:val="21"/>
          <w:szCs w:val="21"/>
        </w:rPr>
        <w:t>-je nach Projekt</w:t>
      </w:r>
    </w:p>
    <w:p w14:paraId="3261ED88" w14:textId="77777777" w:rsidR="00F640E9" w:rsidRDefault="00F640E9" w:rsidP="005E0B56">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p>
    <w:p w14:paraId="71E23BF7" w14:textId="77777777"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r>
        <w:rPr>
          <w:noProof/>
        </w:rPr>
        <w:drawing>
          <wp:anchor distT="0" distB="0" distL="114300" distR="114300" simplePos="0" relativeHeight="251703296" behindDoc="0" locked="0" layoutInCell="1" allowOverlap="1" wp14:anchorId="521DBE35" wp14:editId="5A16D2AA">
            <wp:simplePos x="0" y="0"/>
            <wp:positionH relativeFrom="column">
              <wp:posOffset>2033270</wp:posOffset>
            </wp:positionH>
            <wp:positionV relativeFrom="paragraph">
              <wp:posOffset>84455</wp:posOffset>
            </wp:positionV>
            <wp:extent cx="2879725" cy="2159635"/>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640E9">
        <w:rPr>
          <w:rStyle w:val="MSGENFONTSTYLENAMETEMPLATEROLELEVELMSGENFONTSTYLENAMEBYROLEHEADING5"/>
          <w:sz w:val="21"/>
          <w:szCs w:val="21"/>
        </w:rPr>
        <w:t>Turnhalle</w:t>
      </w:r>
    </w:p>
    <w:p w14:paraId="0F237077" w14:textId="77777777"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5D9E30EA" w14:textId="77777777" w:rsidR="00F640E9" w:rsidRDefault="00F640E9" w:rsidP="0043270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sidRPr="00F640E9">
        <w:rPr>
          <w:rStyle w:val="MSGENFONTSTYLENAMETEMPLATEROLEMSGENFONTSTYLENAMEBYROLETEXT"/>
          <w:color w:val="000000"/>
          <w:sz w:val="21"/>
          <w:szCs w:val="21"/>
        </w:rPr>
        <w:t>Bewegungsbaustelle</w:t>
      </w:r>
    </w:p>
    <w:p w14:paraId="18C756E1" w14:textId="77777777" w:rsidR="00432702" w:rsidRDefault="00432702" w:rsidP="0043270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Pr>
          <w:rStyle w:val="MSGENFONTSTYLENAMETEMPLATEROLEMSGENFONTSTYLENAMEBYROLETEXT"/>
          <w:color w:val="000000"/>
          <w:sz w:val="21"/>
          <w:szCs w:val="21"/>
        </w:rPr>
        <w:t>Turnen</w:t>
      </w:r>
    </w:p>
    <w:p w14:paraId="325CAF5C" w14:textId="77777777" w:rsidR="006A023A" w:rsidRDefault="006A023A" w:rsidP="0043270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Pr>
          <w:rStyle w:val="MSGENFONTSTYLENAMETEMPLATEROLEMSGENFONTSTYLENAMEBYROLETEXT"/>
          <w:color w:val="000000"/>
          <w:sz w:val="21"/>
          <w:szCs w:val="21"/>
        </w:rPr>
        <w:t>Klettern</w:t>
      </w:r>
    </w:p>
    <w:p w14:paraId="28C02A0D" w14:textId="77777777" w:rsidR="006A023A" w:rsidRDefault="006A023A" w:rsidP="0043270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Pr>
          <w:rStyle w:val="MSGENFONTSTYLENAMETEMPLATEROLEMSGENFONTSTYLENAMEBYROLETEXT"/>
          <w:color w:val="000000"/>
          <w:sz w:val="21"/>
          <w:szCs w:val="21"/>
        </w:rPr>
        <w:t>Springen</w:t>
      </w:r>
    </w:p>
    <w:p w14:paraId="001EF33D" w14:textId="77777777" w:rsidR="00E41F22" w:rsidRDefault="006A023A" w:rsidP="00E41F2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Pr>
          <w:rStyle w:val="MSGENFONTSTYLENAMETEMPLATEROLEMSGENFONTSTYLENAMEBYROLETEXT"/>
          <w:color w:val="000000"/>
          <w:sz w:val="21"/>
          <w:szCs w:val="21"/>
        </w:rPr>
        <w:t>Hüpfen</w:t>
      </w:r>
    </w:p>
    <w:p w14:paraId="50F6324D" w14:textId="2325E716" w:rsidR="006A023A" w:rsidRPr="00E41F22" w:rsidRDefault="006A023A" w:rsidP="00E41F22">
      <w:pPr>
        <w:pStyle w:val="MSGENFONTSTYLENAMETEMPLATEROLEMSGENFONTSTYLENAMEBYROLETEXT1"/>
        <w:numPr>
          <w:ilvl w:val="0"/>
          <w:numId w:val="34"/>
        </w:numPr>
        <w:shd w:val="clear" w:color="auto" w:fill="auto"/>
        <w:spacing w:before="0"/>
        <w:jc w:val="left"/>
        <w:rPr>
          <w:rStyle w:val="MSGENFONTSTYLENAMETEMPLATEROLEMSGENFONTSTYLENAMEBYROLETEXT"/>
          <w:color w:val="000000"/>
          <w:sz w:val="21"/>
          <w:szCs w:val="21"/>
        </w:rPr>
      </w:pPr>
      <w:r w:rsidRPr="00E41F22">
        <w:rPr>
          <w:rStyle w:val="MSGENFONTSTYLENAMETEMPLATEROLEMSGENFONTSTYLENAMEBYROLETEXT"/>
          <w:color w:val="000000"/>
          <w:sz w:val="21"/>
          <w:szCs w:val="21"/>
        </w:rPr>
        <w:t>Balancieren</w:t>
      </w:r>
    </w:p>
    <w:p w14:paraId="0FF49203" w14:textId="0DBD138D"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34922EFE" w14:textId="29A3C1B2" w:rsidR="00F640E9" w:rsidRDefault="009617C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r>
        <w:rPr>
          <w:noProof/>
        </w:rPr>
        <w:lastRenderedPageBreak/>
        <w:drawing>
          <wp:anchor distT="0" distB="0" distL="114300" distR="114300" simplePos="0" relativeHeight="251710464" behindDoc="0" locked="0" layoutInCell="1" allowOverlap="1" wp14:anchorId="389CB4AD" wp14:editId="68842AAB">
            <wp:simplePos x="0" y="0"/>
            <wp:positionH relativeFrom="margin">
              <wp:posOffset>4006850</wp:posOffset>
            </wp:positionH>
            <wp:positionV relativeFrom="paragraph">
              <wp:posOffset>-521970</wp:posOffset>
            </wp:positionV>
            <wp:extent cx="2035810" cy="1527175"/>
            <wp:effectExtent l="0" t="0" r="254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5810" cy="1527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1F22">
        <w:rPr>
          <w:rStyle w:val="MSGENFONTSTYLENAMETEMPLATEROLELEVELMSGENFONTSTYLENAMEBYROLEHEADING5"/>
          <w:sz w:val="21"/>
          <w:szCs w:val="21"/>
        </w:rPr>
        <w:t>Regenbogengruppe</w:t>
      </w:r>
    </w:p>
    <w:p w14:paraId="67219F10" w14:textId="77777777" w:rsidR="00F640E9" w:rsidRDefault="00F640E9"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sidRPr="00F640E9">
        <w:rPr>
          <w:rStyle w:val="MSGENFONTSTYLENAMETEMPLATEROLEMSGENFONTSTYLENAMEBYROLETEXT"/>
          <w:color w:val="000000"/>
          <w:sz w:val="21"/>
          <w:szCs w:val="21"/>
        </w:rPr>
        <w:t>Kugelbahn</w:t>
      </w:r>
    </w:p>
    <w:p w14:paraId="0FE00C05" w14:textId="77777777" w:rsidR="00F640E9" w:rsidRDefault="00F640E9"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rStyle w:val="MSGENFONTSTYLENAMETEMPLATEROLEMSGENFONTSTYLENAMEBYROLETEXT"/>
          <w:color w:val="000000"/>
          <w:sz w:val="21"/>
          <w:szCs w:val="21"/>
        </w:rPr>
        <w:t>Duplo Eisenbahn</w:t>
      </w:r>
      <w:r w:rsidR="00CD6711" w:rsidRPr="00CD6711">
        <w:t xml:space="preserve"> </w:t>
      </w:r>
    </w:p>
    <w:p w14:paraId="2139E22D" w14:textId="77777777" w:rsidR="00F640E9" w:rsidRDefault="00F640E9"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rStyle w:val="MSGENFONTSTYLENAMETEMPLATEROLEMSGENFONTSTYLENAMEBYROLETEXT"/>
          <w:color w:val="000000"/>
          <w:sz w:val="21"/>
          <w:szCs w:val="21"/>
        </w:rPr>
        <w:t>Bausteine</w:t>
      </w:r>
    </w:p>
    <w:p w14:paraId="44A6A154" w14:textId="1209CA35" w:rsidR="00F640E9" w:rsidRDefault="00FC15AA"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noProof/>
        </w:rPr>
        <w:drawing>
          <wp:anchor distT="0" distB="0" distL="114300" distR="114300" simplePos="0" relativeHeight="251705344" behindDoc="0" locked="0" layoutInCell="1" allowOverlap="1" wp14:anchorId="2804A554" wp14:editId="1BFA43CC">
            <wp:simplePos x="0" y="0"/>
            <wp:positionH relativeFrom="column">
              <wp:posOffset>4157345</wp:posOffset>
            </wp:positionH>
            <wp:positionV relativeFrom="paragraph">
              <wp:posOffset>138430</wp:posOffset>
            </wp:positionV>
            <wp:extent cx="2204720" cy="1652905"/>
            <wp:effectExtent l="0" t="0" r="5080" b="444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4720" cy="1652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18B6">
        <w:rPr>
          <w:rStyle w:val="MSGENFONTSTYLENAMETEMPLATEROLEMSGENFONTSTYLENAMEBYROLETEXT"/>
          <w:color w:val="000000"/>
          <w:sz w:val="21"/>
          <w:szCs w:val="21"/>
        </w:rPr>
        <w:t>Lego</w:t>
      </w:r>
    </w:p>
    <w:p w14:paraId="4787EA35" w14:textId="097614D4" w:rsidR="00BB18B6" w:rsidRDefault="00BB18B6"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rStyle w:val="MSGENFONTSTYLENAMETEMPLATEROLEMSGENFONTSTYLENAMEBYROLETEXT"/>
          <w:color w:val="000000"/>
          <w:sz w:val="21"/>
          <w:szCs w:val="21"/>
        </w:rPr>
        <w:t>Baufahrzeuge</w:t>
      </w:r>
    </w:p>
    <w:p w14:paraId="573D813B" w14:textId="13DE5A75" w:rsidR="00FC15AA" w:rsidRDefault="00FC15AA" w:rsidP="00BB18B6">
      <w:pPr>
        <w:pStyle w:val="MSGENFONTSTYLENAMETEMPLATEROLEMSGENFONTSTYLENAMEBYROLETEXT1"/>
        <w:numPr>
          <w:ilvl w:val="0"/>
          <w:numId w:val="33"/>
        </w:numPr>
        <w:shd w:val="clear" w:color="auto" w:fill="auto"/>
        <w:tabs>
          <w:tab w:val="left" w:pos="740"/>
        </w:tabs>
        <w:spacing w:before="0" w:after="120"/>
        <w:contextualSpacing/>
        <w:rPr>
          <w:rStyle w:val="MSGENFONTSTYLENAMETEMPLATEROLEMSGENFONTSTYLENAMEBYROLETEXT"/>
          <w:color w:val="000000"/>
          <w:sz w:val="21"/>
          <w:szCs w:val="21"/>
        </w:rPr>
      </w:pPr>
      <w:r>
        <w:rPr>
          <w:rStyle w:val="MSGENFONTSTYLENAMETEMPLATEROLEMSGENFONTSTYLENAMEBYROLETEXT"/>
          <w:color w:val="000000"/>
          <w:sz w:val="21"/>
          <w:szCs w:val="21"/>
        </w:rPr>
        <w:t>Übung des täglichen Lebens-Montessori</w:t>
      </w:r>
    </w:p>
    <w:p w14:paraId="4430D32A" w14:textId="77777777" w:rsidR="00BB18B6" w:rsidRDefault="00BB18B6" w:rsidP="00BB18B6">
      <w:pPr>
        <w:pStyle w:val="MSGENFONTSTYLENAMETEMPLATEROLEMSGENFONTSTYLENAMEBYROLETEXT1"/>
        <w:shd w:val="clear" w:color="auto" w:fill="auto"/>
        <w:tabs>
          <w:tab w:val="left" w:pos="740"/>
        </w:tabs>
        <w:spacing w:before="0" w:after="120"/>
        <w:ind w:firstLine="0"/>
        <w:contextualSpacing/>
        <w:rPr>
          <w:rStyle w:val="MSGENFONTSTYLENAMETEMPLATEROLEMSGENFONTSTYLENAMEBYROLETEXT"/>
          <w:color w:val="000000"/>
          <w:sz w:val="21"/>
          <w:szCs w:val="21"/>
        </w:rPr>
      </w:pPr>
    </w:p>
    <w:p w14:paraId="2021B8EB" w14:textId="77777777" w:rsidR="00BB18B6" w:rsidRDefault="00BB18B6" w:rsidP="00BB18B6">
      <w:pPr>
        <w:pStyle w:val="MSGENFONTSTYLENAMETEMPLATEROLEMSGENFONTSTYLENAMEBYROLETEXT1"/>
        <w:shd w:val="clear" w:color="auto" w:fill="auto"/>
        <w:tabs>
          <w:tab w:val="left" w:pos="740"/>
        </w:tabs>
        <w:spacing w:before="0" w:after="120"/>
        <w:ind w:firstLine="0"/>
        <w:contextualSpacing/>
        <w:rPr>
          <w:rStyle w:val="MSGENFONTSTYLENAMETEMPLATEROLEMSGENFONTSTYLENAMEBYROLETEXT"/>
          <w:color w:val="000000"/>
          <w:sz w:val="21"/>
          <w:szCs w:val="21"/>
        </w:rPr>
      </w:pPr>
    </w:p>
    <w:p w14:paraId="48BFCDDC" w14:textId="77777777" w:rsidR="00BB18B6" w:rsidRDefault="00BB18B6" w:rsidP="00BB18B6">
      <w:pPr>
        <w:pStyle w:val="MSGENFONTSTYLENAMETEMPLATEROLEMSGENFONTSTYLENAMEBYROLETEXT1"/>
        <w:shd w:val="clear" w:color="auto" w:fill="auto"/>
        <w:tabs>
          <w:tab w:val="left" w:pos="740"/>
        </w:tabs>
        <w:spacing w:before="0" w:after="120"/>
        <w:ind w:firstLine="0"/>
        <w:contextualSpacing/>
        <w:rPr>
          <w:rStyle w:val="MSGENFONTSTYLENAMETEMPLATEROLEMSGENFONTSTYLENAMEBYROLETEXT"/>
          <w:color w:val="000000"/>
          <w:sz w:val="21"/>
          <w:szCs w:val="21"/>
        </w:rPr>
      </w:pPr>
    </w:p>
    <w:p w14:paraId="01495D7F" w14:textId="210D2142" w:rsidR="00BB18B6" w:rsidRDefault="00BB18B6" w:rsidP="00BB18B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r w:rsidRPr="00BB18B6">
        <w:rPr>
          <w:rStyle w:val="MSGENFONTSTYLENAMETEMPLATEROLELEVELMSGENFONTSTYLENAMEBYROLEHEADING5"/>
          <w:sz w:val="21"/>
          <w:szCs w:val="21"/>
        </w:rPr>
        <w:t>Mittagsrestaurant</w:t>
      </w:r>
      <w:r w:rsidR="00F6222E">
        <w:rPr>
          <w:rStyle w:val="MSGENFONTSTYLENAMETEMPLATEROLELEVELMSGENFONTSTYLENAMEBYROLEHEADING5"/>
          <w:sz w:val="21"/>
          <w:szCs w:val="21"/>
        </w:rPr>
        <w:t xml:space="preserve"> </w:t>
      </w:r>
      <w:r w:rsidR="00E41F22">
        <w:rPr>
          <w:rStyle w:val="MSGENFONTSTYLENAMETEMPLATEROLELEVELMSGENFONTSTYLENAMEBYROLEHEADING5"/>
          <w:sz w:val="21"/>
          <w:szCs w:val="21"/>
        </w:rPr>
        <w:t>in der Regenbogengruppe</w:t>
      </w:r>
    </w:p>
    <w:p w14:paraId="76948C2D" w14:textId="77777777" w:rsidR="00BB18B6" w:rsidRPr="00BB18B6" w:rsidRDefault="00BB18B6" w:rsidP="00BB18B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3BD29FA6" w14:textId="77777777" w:rsidR="00BB18B6" w:rsidRDefault="00BB18B6" w:rsidP="00BB18B6">
      <w:pPr>
        <w:pStyle w:val="MSGENFONTSTYLENAMETEMPLATEROLEMSGENFONTSTYLENAMEBYROLETEXT1"/>
        <w:shd w:val="clear" w:color="auto" w:fill="auto"/>
        <w:tabs>
          <w:tab w:val="left" w:pos="740"/>
        </w:tabs>
        <w:spacing w:before="0" w:after="120"/>
        <w:ind w:left="720" w:firstLine="0"/>
        <w:contextualSpacing/>
        <w:rPr>
          <w:rStyle w:val="MSGENFONTSTYLENAMETEMPLATEROLEMSGENFONTSTYLENAMEBYROLETEXT"/>
          <w:color w:val="000000"/>
          <w:sz w:val="21"/>
          <w:szCs w:val="21"/>
        </w:rPr>
      </w:pPr>
      <w:r>
        <w:rPr>
          <w:noProof/>
        </w:rPr>
        <w:drawing>
          <wp:anchor distT="0" distB="0" distL="114300" distR="114300" simplePos="0" relativeHeight="251706368" behindDoc="0" locked="0" layoutInCell="1" allowOverlap="1" wp14:anchorId="2CBF8521" wp14:editId="475006B3">
            <wp:simplePos x="0" y="0"/>
            <wp:positionH relativeFrom="column">
              <wp:posOffset>847090</wp:posOffset>
            </wp:positionH>
            <wp:positionV relativeFrom="paragraph">
              <wp:posOffset>137795</wp:posOffset>
            </wp:positionV>
            <wp:extent cx="2638425" cy="1533525"/>
            <wp:effectExtent l="0" t="0" r="9525" b="952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544" t="21734" r="8871" b="13468"/>
                    <a:stretch/>
                  </pic:blipFill>
                  <pic:spPr bwMode="auto">
                    <a:xfrm>
                      <a:off x="0" y="0"/>
                      <a:ext cx="2638425" cy="1533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367B8" w14:textId="77777777" w:rsidR="00BB18B6" w:rsidRPr="00F640E9" w:rsidRDefault="00BB18B6" w:rsidP="00F640E9">
      <w:pPr>
        <w:pStyle w:val="MSGENFONTSTYLENAMETEMPLATEROLEMSGENFONTSTYLENAMEBYROLETEXT1"/>
        <w:shd w:val="clear" w:color="auto" w:fill="auto"/>
        <w:tabs>
          <w:tab w:val="left" w:pos="740"/>
        </w:tabs>
        <w:spacing w:before="0" w:after="120"/>
        <w:ind w:firstLine="0"/>
        <w:contextualSpacing/>
        <w:rPr>
          <w:rStyle w:val="MSGENFONTSTYLENAMETEMPLATEROLEMSGENFONTSTYLENAMEBYROLETEXT"/>
          <w:color w:val="000000"/>
          <w:sz w:val="21"/>
          <w:szCs w:val="21"/>
        </w:rPr>
      </w:pPr>
    </w:p>
    <w:p w14:paraId="26EEAB1A" w14:textId="77777777" w:rsid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2D26D332" w14:textId="77777777" w:rsidR="00F640E9" w:rsidRPr="00F640E9" w:rsidRDefault="00F640E9" w:rsidP="005E0B56">
      <w:pPr>
        <w:pStyle w:val="MSGENFONTSTYLENAMETEMPLATEROLEMSGENFONTSTYLENAMEBYROLETEXT1"/>
        <w:shd w:val="clear" w:color="auto" w:fill="auto"/>
        <w:spacing w:before="0"/>
        <w:ind w:firstLine="0"/>
        <w:jc w:val="left"/>
        <w:rPr>
          <w:rStyle w:val="MSGENFONTSTYLENAMETEMPLATEROLELEVELMSGENFONTSTYLENAMEBYROLEHEADING5"/>
          <w:sz w:val="21"/>
          <w:szCs w:val="21"/>
        </w:rPr>
      </w:pPr>
    </w:p>
    <w:p w14:paraId="4580FB55" w14:textId="77777777" w:rsidR="005E0B56" w:rsidRPr="004C652D" w:rsidRDefault="005E0B56" w:rsidP="005E0B56">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p>
    <w:p w14:paraId="0036C160" w14:textId="77777777" w:rsidR="00F640E9" w:rsidRDefault="00F640E9"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4FA53D04" w14:textId="77777777" w:rsidR="00F640E9" w:rsidRDefault="00F640E9"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1122A4B0" w14:textId="77777777" w:rsidR="00F640E9" w:rsidRDefault="00F640E9"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7914BAD1" w14:textId="77777777" w:rsidR="00F640E9" w:rsidRDefault="00F640E9"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2B4FDDB0" w14:textId="39F0DC67" w:rsidR="00642B52" w:rsidRPr="00B5709E" w:rsidRDefault="00642B52" w:rsidP="00642B52">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rStyle w:val="MSGENFONTSTYLENAMETEMPLATEROLELEVELMSGENFONTSTYLENAMEBYROLEHEADING5"/>
          <w:b/>
          <w:bCs/>
          <w:sz w:val="21"/>
          <w:szCs w:val="21"/>
        </w:rPr>
        <w:t>Garten</w:t>
      </w:r>
      <w:r w:rsidR="005E0B56">
        <w:rPr>
          <w:rStyle w:val="MSGENFONTSTYLENAMETEMPLATEROLELEVELMSGENFONTSTYLENAMEBYROLEHEADING5"/>
          <w:b/>
          <w:bCs/>
          <w:sz w:val="21"/>
          <w:szCs w:val="21"/>
        </w:rPr>
        <w:t>:</w:t>
      </w:r>
      <w:r w:rsidR="00356F22" w:rsidRPr="00356F22">
        <w:rPr>
          <w:noProof/>
        </w:rPr>
        <w:t xml:space="preserve"> </w:t>
      </w:r>
    </w:p>
    <w:p w14:paraId="31F862DC" w14:textId="716D803A"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Wasserspielplatz </w:t>
      </w:r>
      <w:r w:rsidR="00142C3C">
        <w:rPr>
          <w:rStyle w:val="MSGENFONTSTYLENAMETEMPLATEROLEMSGENFONTSTYLENAMEBYROLETEXT"/>
          <w:color w:val="000000"/>
          <w:sz w:val="21"/>
          <w:szCs w:val="21"/>
        </w:rPr>
        <w:t xml:space="preserve">                                    </w:t>
      </w:r>
    </w:p>
    <w:p w14:paraId="20F5550F" w14:textId="0CBB37F5"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Pavillon </w:t>
      </w:r>
    </w:p>
    <w:p w14:paraId="7ECCF0B2" w14:textId="055E724C" w:rsidR="004C652D" w:rsidRDefault="00356F22"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noProof/>
          <w:color w:val="000000"/>
          <w:sz w:val="21"/>
          <w:szCs w:val="21"/>
        </w:rPr>
        <w:drawing>
          <wp:anchor distT="0" distB="0" distL="114300" distR="114300" simplePos="0" relativeHeight="251736064" behindDoc="0" locked="0" layoutInCell="1" allowOverlap="1" wp14:anchorId="008A56BB" wp14:editId="4CA7E1AD">
            <wp:simplePos x="0" y="0"/>
            <wp:positionH relativeFrom="column">
              <wp:posOffset>3488055</wp:posOffset>
            </wp:positionH>
            <wp:positionV relativeFrom="paragraph">
              <wp:posOffset>130175</wp:posOffset>
            </wp:positionV>
            <wp:extent cx="2366010" cy="1771650"/>
            <wp:effectExtent l="0" t="0" r="0" b="0"/>
            <wp:wrapThrough wrapText="bothSides">
              <wp:wrapPolygon edited="0">
                <wp:start x="696" y="0"/>
                <wp:lineTo x="0" y="465"/>
                <wp:lineTo x="0" y="21135"/>
                <wp:lineTo x="696" y="21368"/>
                <wp:lineTo x="20696" y="21368"/>
                <wp:lineTo x="21391" y="21135"/>
                <wp:lineTo x="21391" y="465"/>
                <wp:lineTo x="20696" y="0"/>
                <wp:lineTo x="696" y="0"/>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31" b="442"/>
                    <a:stretch/>
                  </pic:blipFill>
                  <pic:spPr bwMode="auto">
                    <a:xfrm>
                      <a:off x="0" y="0"/>
                      <a:ext cx="2366010" cy="1771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96831" w:rsidRPr="00F96831">
        <w:rPr>
          <w:rStyle w:val="MSGENFONTSTYLENAMETEMPLATEROLEMSGENFONTSTYLENAMEBYROLETEXT"/>
          <w:color w:val="000000"/>
          <w:sz w:val="21"/>
          <w:szCs w:val="21"/>
        </w:rPr>
        <w:t>Outdoorküche</w:t>
      </w:r>
      <w:proofErr w:type="spellEnd"/>
      <w:r w:rsidR="00F96831" w:rsidRPr="00F96831">
        <w:rPr>
          <w:rStyle w:val="MSGENFONTSTYLENAMETEMPLATEROLEMSGENFONTSTYLENAMEBYROLETEXT"/>
          <w:color w:val="000000"/>
          <w:sz w:val="21"/>
          <w:szCs w:val="21"/>
        </w:rPr>
        <w:t xml:space="preserve"> </w:t>
      </w:r>
    </w:p>
    <w:p w14:paraId="173ACB1C" w14:textId="38CFA905"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Spielhaus </w:t>
      </w:r>
    </w:p>
    <w:p w14:paraId="6988A2B2" w14:textId="06CF667A" w:rsidR="00FC15AA"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Rutsche </w:t>
      </w:r>
      <w:r w:rsidR="00FC15AA">
        <w:rPr>
          <w:rStyle w:val="MSGENFONTSTYLENAMETEMPLATEROLEMSGENFONTSTYLENAMEBYROLETEXT"/>
          <w:color w:val="000000"/>
          <w:sz w:val="21"/>
          <w:szCs w:val="21"/>
        </w:rPr>
        <w:t>am Erdhügel</w:t>
      </w:r>
    </w:p>
    <w:p w14:paraId="109394D6" w14:textId="05B81BE0" w:rsidR="004C652D" w:rsidRDefault="00FC15AA" w:rsidP="00122ADD">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122ADD">
        <w:rPr>
          <w:rStyle w:val="MSGENFONTSTYLENAMETEMPLATEROLEMSGENFONTSTYLENAMEBYROLETEXT"/>
          <w:color w:val="000000"/>
          <w:sz w:val="21"/>
          <w:szCs w:val="21"/>
        </w:rPr>
        <w:t xml:space="preserve"> </w:t>
      </w:r>
      <w:r w:rsidR="00F96831" w:rsidRPr="00F96831">
        <w:rPr>
          <w:rStyle w:val="MSGENFONTSTYLENAMETEMPLATEROLEMSGENFONTSTYLENAMEBYROLETEXT"/>
          <w:color w:val="000000"/>
          <w:sz w:val="21"/>
          <w:szCs w:val="21"/>
        </w:rPr>
        <w:t>Schauke</w:t>
      </w:r>
      <w:r w:rsidR="00A0578A">
        <w:rPr>
          <w:rStyle w:val="MSGENFONTSTYLENAMETEMPLATEROLEMSGENFONTSTYLENAMEBYROLETEXT"/>
          <w:color w:val="000000"/>
          <w:sz w:val="21"/>
          <w:szCs w:val="21"/>
        </w:rPr>
        <w:t>ln</w:t>
      </w:r>
      <w:r w:rsidR="00F96831" w:rsidRPr="00F96831">
        <w:rPr>
          <w:rStyle w:val="MSGENFONTSTYLENAMETEMPLATEROLEMSGENFONTSTYLENAMEBYROLETEXT"/>
          <w:color w:val="000000"/>
          <w:sz w:val="21"/>
          <w:szCs w:val="21"/>
        </w:rPr>
        <w:t xml:space="preserve"> </w:t>
      </w:r>
    </w:p>
    <w:p w14:paraId="04B12FE6" w14:textId="3456E28D"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 xml:space="preserve">Fahrzeuge </w:t>
      </w:r>
      <w:r w:rsidR="00142C3C">
        <w:rPr>
          <w:rStyle w:val="MSGENFONTSTYLENAMETEMPLATEROLEMSGENFONTSTYLENAMEBYROLETEXT"/>
          <w:color w:val="000000"/>
          <w:sz w:val="21"/>
          <w:szCs w:val="21"/>
        </w:rPr>
        <w:t xml:space="preserve">                                                 </w:t>
      </w:r>
    </w:p>
    <w:p w14:paraId="1C873471" w14:textId="5F898136" w:rsidR="004C652D"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Wippe</w:t>
      </w:r>
    </w:p>
    <w:p w14:paraId="61933726" w14:textId="65E41722" w:rsidR="00F96831" w:rsidRPr="00F96831" w:rsidRDefault="00142C3C" w:rsidP="006E28F9">
      <w:pPr>
        <w:pStyle w:val="MSGENFONTSTYLENAMETEMPLATEROLEMSGENFONTSTYLENAMEBYROLETEXT1"/>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 xml:space="preserve">       </w:t>
      </w:r>
      <w:r w:rsidR="00F96831" w:rsidRPr="00F96831">
        <w:rPr>
          <w:rStyle w:val="MSGENFONTSTYLENAMETEMPLATEROLEMSGENFONTSTYLENAMEBYROLETEXT"/>
          <w:color w:val="000000"/>
          <w:sz w:val="21"/>
          <w:szCs w:val="21"/>
        </w:rPr>
        <w:t>Tipi</w:t>
      </w:r>
    </w:p>
    <w:p w14:paraId="09477C00" w14:textId="77777777" w:rsidR="00F96831" w:rsidRPr="00F96831"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Malbereich</w:t>
      </w:r>
    </w:p>
    <w:p w14:paraId="166CCE64" w14:textId="34474066" w:rsidR="00F96831" w:rsidRDefault="00F96831"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sidRPr="00F96831">
        <w:rPr>
          <w:rStyle w:val="MSGENFONTSTYLENAMETEMPLATEROLEMSGENFONTSTYLENAMEBYROLETEXT"/>
          <w:color w:val="000000"/>
          <w:sz w:val="21"/>
          <w:szCs w:val="21"/>
        </w:rPr>
        <w:t>Sandkasten mit Sandspielsachen</w:t>
      </w:r>
    </w:p>
    <w:p w14:paraId="2C7E6811" w14:textId="44288F52" w:rsidR="00FC15AA" w:rsidRPr="00F96831" w:rsidRDefault="00FC15AA" w:rsidP="001657F7">
      <w:pPr>
        <w:pStyle w:val="MSGENFONTSTYLENAMETEMPLATEROLEMSGENFONTSTYLENAMEBYROLETEXT1"/>
        <w:numPr>
          <w:ilvl w:val="0"/>
          <w:numId w:val="5"/>
        </w:numPr>
        <w:shd w:val="clear" w:color="auto" w:fill="auto"/>
        <w:tabs>
          <w:tab w:val="left" w:pos="740"/>
        </w:tabs>
        <w:spacing w:before="0" w:after="120"/>
        <w:ind w:left="284" w:firstLine="0"/>
        <w:contextualSpacing/>
        <w:rPr>
          <w:rStyle w:val="MSGENFONTSTYLENAMETEMPLATEROLEMSGENFONTSTYLENAMEBYROLETEXT"/>
          <w:color w:val="000000"/>
          <w:sz w:val="21"/>
          <w:szCs w:val="21"/>
        </w:rPr>
      </w:pPr>
      <w:r>
        <w:rPr>
          <w:rStyle w:val="MSGENFONTSTYLENAMETEMPLATEROLEMSGENFONTSTYLENAMEBYROLETEXT"/>
          <w:color w:val="000000"/>
          <w:sz w:val="21"/>
          <w:szCs w:val="21"/>
        </w:rPr>
        <w:t>Klettergerüst</w:t>
      </w:r>
    </w:p>
    <w:p w14:paraId="67368341" w14:textId="77777777" w:rsidR="00691BB4" w:rsidRDefault="00691BB4" w:rsidP="001657F7">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00E5D81" w14:textId="67FF64AF" w:rsidR="005869DA" w:rsidRDefault="005869DA" w:rsidP="005869DA">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bookmarkStart w:id="39" w:name="bookmark40"/>
    </w:p>
    <w:p w14:paraId="7559577A" w14:textId="77777777" w:rsidR="006E28F9" w:rsidRDefault="006E28F9" w:rsidP="005869DA">
      <w:pPr>
        <w:pStyle w:val="MSGENFONTSTYLENAMETEMPLATEROLEMSGENFONTSTYLENAMEBYROLETEXT1"/>
        <w:shd w:val="clear" w:color="auto" w:fill="auto"/>
        <w:spacing w:before="0" w:after="720"/>
        <w:ind w:firstLine="0"/>
        <w:jc w:val="left"/>
        <w:rPr>
          <w:rStyle w:val="MSGENFONTSTYLENAMETEMPLATEROLELEVELMSGENFONTSTYLENAMEBYROLEHEADING5"/>
          <w:b w:val="0"/>
          <w:bCs w:val="0"/>
          <w:sz w:val="21"/>
          <w:szCs w:val="21"/>
        </w:rPr>
      </w:pPr>
    </w:p>
    <w:p w14:paraId="736E21BA" w14:textId="0A302DCA" w:rsidR="00790901" w:rsidRPr="005869DA" w:rsidRDefault="00790901" w:rsidP="005869DA">
      <w:pPr>
        <w:pStyle w:val="MSGENFONTSTYLENAMETEMPLATEROLEMSGENFONTSTYLENAMEBYROLETEXT1"/>
        <w:shd w:val="clear" w:color="auto" w:fill="auto"/>
        <w:spacing w:before="0" w:after="720"/>
        <w:ind w:firstLine="0"/>
        <w:jc w:val="left"/>
        <w:rPr>
          <w:rStyle w:val="MSGENFONTSTYLENAMETEMPLATEROLELEVELMSGENFONTSTYLENAMEBYROLEHEADING5"/>
          <w:b w:val="0"/>
          <w:bCs w:val="0"/>
          <w:color w:val="000000"/>
          <w:sz w:val="21"/>
          <w:szCs w:val="21"/>
        </w:rPr>
      </w:pPr>
      <w:r w:rsidRPr="00790901">
        <w:rPr>
          <w:rStyle w:val="MSGENFONTSTYLENAMETEMPLATEROLELEVELMSGENFONTSTYLENAMEBYROLEHEADING5"/>
          <w:b w:val="0"/>
          <w:bCs w:val="0"/>
          <w:sz w:val="21"/>
          <w:szCs w:val="21"/>
        </w:rPr>
        <w:lastRenderedPageBreak/>
        <w:t>Bücherei:</w:t>
      </w:r>
      <w:bookmarkEnd w:id="39"/>
    </w:p>
    <w:p w14:paraId="6310D354" w14:textId="6FAFF03E" w:rsidR="00790901" w:rsidRPr="00790901" w:rsidRDefault="00826C98" w:rsidP="00790901">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790901">
        <w:rPr>
          <w:rStyle w:val="MSGENFONTSTYLENAMETEMPLATEROLEMSGENFONTSTYLENAMEBYROLETEXT"/>
          <w:noProof/>
          <w:sz w:val="21"/>
          <w:szCs w:val="21"/>
        </w:rPr>
        <w:drawing>
          <wp:anchor distT="0" distB="0" distL="114300" distR="114300" simplePos="0" relativeHeight="251676672" behindDoc="0" locked="0" layoutInCell="1" allowOverlap="1" wp14:anchorId="16DEB64A" wp14:editId="7903E2F6">
            <wp:simplePos x="0" y="0"/>
            <wp:positionH relativeFrom="column">
              <wp:posOffset>3394075</wp:posOffset>
            </wp:positionH>
            <wp:positionV relativeFrom="paragraph">
              <wp:posOffset>536575</wp:posOffset>
            </wp:positionV>
            <wp:extent cx="2343785" cy="1758315"/>
            <wp:effectExtent l="0" t="0" r="5715" b="0"/>
            <wp:wrapNone/>
            <wp:docPr id="10" name="Grafik 3" descr="Ein Bild, das Text, drinnen, Wand, Regal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rafik 3" descr="Ein Bild, das Text, drinnen, Wand, Regal enthält.&#10;&#10;Automatisch generierte Beschreibun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785" cy="1758315"/>
                    </a:xfrm>
                    <a:prstGeom prst="rect">
                      <a:avLst/>
                    </a:prstGeom>
                    <a:noFill/>
                    <a:ln>
                      <a:noFill/>
                    </a:ln>
                    <a:effectLst>
                      <a:softEdge rad="67779"/>
                    </a:effectLst>
                  </pic:spPr>
                </pic:pic>
              </a:graphicData>
            </a:graphic>
            <wp14:sizeRelH relativeFrom="page">
              <wp14:pctWidth>0</wp14:pctWidth>
            </wp14:sizeRelH>
            <wp14:sizeRelV relativeFrom="page">
              <wp14:pctHeight>0</wp14:pctHeight>
            </wp14:sizeRelV>
          </wp:anchor>
        </w:drawing>
      </w:r>
      <w:r w:rsidRPr="00790901">
        <w:rPr>
          <w:rStyle w:val="MSGENFONTSTYLENAMETEMPLATEROLEMSGENFONTSTYLENAMEBYROLETEXT"/>
          <w:noProof/>
          <w:sz w:val="21"/>
          <w:szCs w:val="21"/>
        </w:rPr>
        <w:drawing>
          <wp:anchor distT="0" distB="0" distL="114300" distR="114300" simplePos="0" relativeHeight="251675648" behindDoc="0" locked="0" layoutInCell="1" allowOverlap="1" wp14:anchorId="2526EC68" wp14:editId="61482121">
            <wp:simplePos x="0" y="0"/>
            <wp:positionH relativeFrom="column">
              <wp:posOffset>937260</wp:posOffset>
            </wp:positionH>
            <wp:positionV relativeFrom="paragraph">
              <wp:posOffset>537210</wp:posOffset>
            </wp:positionV>
            <wp:extent cx="2334895" cy="1751330"/>
            <wp:effectExtent l="0" t="0" r="1905" b="1270"/>
            <wp:wrapNone/>
            <wp:docPr id="11" name="Grafik 2" descr="Ein Bild, das Text, Regal, Buch,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rafik 2" descr="Ein Bild, das Text, Regal, Buch, drinnen enthält.&#10;&#10;Automatisch generierte Beschreibung"/>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4895" cy="1751330"/>
                    </a:xfrm>
                    <a:prstGeom prst="rect">
                      <a:avLst/>
                    </a:prstGeom>
                    <a:noFill/>
                    <a:ln>
                      <a:noFill/>
                    </a:ln>
                    <a:effectLst>
                      <a:softEdge rad="65459"/>
                    </a:effectLst>
                  </pic:spPr>
                </pic:pic>
              </a:graphicData>
            </a:graphic>
            <wp14:sizeRelH relativeFrom="page">
              <wp14:pctWidth>0</wp14:pctWidth>
            </wp14:sizeRelH>
            <wp14:sizeRelV relativeFrom="page">
              <wp14:pctHeight>0</wp14:pctHeight>
            </wp14:sizeRelV>
          </wp:anchor>
        </w:drawing>
      </w:r>
      <w:r w:rsidR="00790901" w:rsidRPr="00790901">
        <w:rPr>
          <w:rStyle w:val="MSGENFONTSTYLENAMETEMPLATEROLEMSGENFONTSTYLENAMEBYROLETEXT"/>
          <w:sz w:val="21"/>
          <w:szCs w:val="21"/>
        </w:rPr>
        <w:t>Die Bücherei mit einer großen Auswahl an Kinder- und Fachbücher</w:t>
      </w:r>
      <w:r w:rsidR="005869DA">
        <w:rPr>
          <w:rStyle w:val="MSGENFONTSTYLENAMETEMPLATEROLEMSGENFONTSTYLENAMEBYROLETEXT"/>
          <w:sz w:val="21"/>
          <w:szCs w:val="21"/>
        </w:rPr>
        <w:t xml:space="preserve"> sowie Regelspiele</w:t>
      </w:r>
      <w:r w:rsidR="00790901" w:rsidRPr="00790901">
        <w:rPr>
          <w:rStyle w:val="MSGENFONTSTYLENAMETEMPLATEROLEMSGENFONTSTYLENAMEBYROLETEXT"/>
          <w:sz w:val="21"/>
          <w:szCs w:val="21"/>
        </w:rPr>
        <w:t xml:space="preserve">n wird regelmäßig von den Kindern genutzt. </w:t>
      </w:r>
    </w:p>
    <w:p w14:paraId="178839F9" w14:textId="77777777" w:rsidR="00790901" w:rsidRDefault="00790901" w:rsidP="00790901">
      <w:pPr>
        <w:framePr w:h="2419" w:wrap="notBeside" w:vAnchor="text" w:hAnchor="text" w:x="1" w:y="1"/>
        <w:jc w:val="center"/>
        <w:rPr>
          <w:sz w:val="2"/>
          <w:szCs w:val="2"/>
        </w:rPr>
      </w:pPr>
    </w:p>
    <w:p w14:paraId="6024D3FB" w14:textId="77777777" w:rsidR="00790901" w:rsidRDefault="00790901" w:rsidP="00790901">
      <w:pPr>
        <w:rPr>
          <w:sz w:val="2"/>
          <w:szCs w:val="2"/>
        </w:rPr>
      </w:pPr>
    </w:p>
    <w:p w14:paraId="7FE52BCE" w14:textId="77777777" w:rsidR="00FB196F" w:rsidRDefault="00FB196F" w:rsidP="00790901">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p>
    <w:p w14:paraId="15CE860F" w14:textId="77777777" w:rsidR="00790901" w:rsidRPr="00FB196F" w:rsidRDefault="00790901" w:rsidP="00FB196F">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FB196F">
        <w:rPr>
          <w:rStyle w:val="MSGENFONTSTYLENAMETEMPLATEROLEMSGENFONTSTYLENAMEBYROLETEXT"/>
          <w:color w:val="000000"/>
          <w:sz w:val="21"/>
          <w:szCs w:val="21"/>
        </w:rPr>
        <w:t>Zudem finden hier die Entwicklungsgespräche mit den Eltern statt.</w:t>
      </w:r>
    </w:p>
    <w:p w14:paraId="2EF9A99E" w14:textId="77777777" w:rsidR="00691BB4" w:rsidRDefault="00691BB4" w:rsidP="005869DA">
      <w:pPr>
        <w:pStyle w:val="MSGENFONTSTYLENAMETEMPLATEROLELEVELMSGENFONTSTYLENAMEBYROLEHEADING51"/>
        <w:keepNext/>
        <w:keepLines/>
        <w:shd w:val="clear" w:color="auto" w:fill="auto"/>
        <w:spacing w:after="295" w:line="190" w:lineRule="exact"/>
        <w:ind w:firstLine="0"/>
        <w:rPr>
          <w:rStyle w:val="MSGENFONTSTYLENAMETEMPLATEROLELEVELMSGENFONTSTYLENAMEBYROLEHEADING5"/>
          <w:b/>
          <w:bCs/>
          <w:sz w:val="21"/>
          <w:szCs w:val="21"/>
        </w:rPr>
      </w:pPr>
      <w:bookmarkStart w:id="40" w:name="bookmark41"/>
    </w:p>
    <w:p w14:paraId="3AECE6C5" w14:textId="77777777" w:rsidR="006A023A" w:rsidRDefault="00691BB4" w:rsidP="00FB196F">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noProof/>
        </w:rPr>
        <w:drawing>
          <wp:anchor distT="0" distB="0" distL="114300" distR="114300" simplePos="0" relativeHeight="251711488" behindDoc="0" locked="0" layoutInCell="1" allowOverlap="1" wp14:anchorId="272BD68B" wp14:editId="57D24705">
            <wp:simplePos x="0" y="0"/>
            <wp:positionH relativeFrom="column">
              <wp:posOffset>997393</wp:posOffset>
            </wp:positionH>
            <wp:positionV relativeFrom="paragraph">
              <wp:posOffset>237245</wp:posOffset>
            </wp:positionV>
            <wp:extent cx="2256665" cy="1691669"/>
            <wp:effectExtent l="0" t="3492" r="7302" b="7303"/>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56665" cy="169166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90901" w:rsidRPr="00790901">
        <w:rPr>
          <w:rStyle w:val="MSGENFONTSTYLENAMETEMPLATEROLELEVELMSGENFONTSTYLENAMEBYROLEHEADING5"/>
          <w:b/>
          <w:bCs/>
          <w:sz w:val="21"/>
          <w:szCs w:val="21"/>
        </w:rPr>
        <w:t>Musikzimmer:</w:t>
      </w:r>
      <w:bookmarkEnd w:id="40"/>
    </w:p>
    <w:p w14:paraId="2D5DDB46"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04B1DFC1"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36E1A1FE"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09104D91"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517C614E"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2BADDEEE" w14:textId="77777777" w:rsidR="006A023A" w:rsidRDefault="006A023A" w:rsidP="00FB196F">
      <w:pPr>
        <w:pStyle w:val="MSGENFONTSTYLENAMETEMPLATEROLELEVELMSGENFONTSTYLENAMEBYROLEHEADING51"/>
        <w:keepNext/>
        <w:keepLines/>
        <w:shd w:val="clear" w:color="auto" w:fill="auto"/>
        <w:spacing w:after="295" w:line="190" w:lineRule="exact"/>
        <w:ind w:left="1500"/>
        <w:rPr>
          <w:sz w:val="21"/>
          <w:szCs w:val="21"/>
          <w:shd w:val="clear" w:color="auto" w:fill="FFFFFF"/>
        </w:rPr>
      </w:pPr>
    </w:p>
    <w:p w14:paraId="484E1206" w14:textId="77777777" w:rsidR="00691BB4" w:rsidRDefault="00790901" w:rsidP="00691BB4">
      <w:pPr>
        <w:pStyle w:val="MSGENFONTSTYLENAMETEMPLATEROLELEVELMSGENFONTSTYLENAMEBYROLEHEADING51"/>
        <w:keepNext/>
        <w:keepLines/>
        <w:shd w:val="clear" w:color="auto" w:fill="auto"/>
        <w:spacing w:after="295" w:line="190" w:lineRule="exact"/>
        <w:ind w:firstLine="0"/>
        <w:rPr>
          <w:rStyle w:val="MSGENFONTSTYLENAMETEMPLATEROLEMSGENFONTSTYLENAMEBYROLETEXT"/>
          <w:sz w:val="21"/>
          <w:szCs w:val="21"/>
        </w:rPr>
      </w:pPr>
      <w:r>
        <w:rPr>
          <w:noProof/>
        </w:rPr>
        <w:drawing>
          <wp:anchor distT="0" distB="0" distL="114300" distR="114300" simplePos="0" relativeHeight="251679744" behindDoc="0" locked="0" layoutInCell="1" allowOverlap="1" wp14:anchorId="38FB7152" wp14:editId="21371CD9">
            <wp:simplePos x="0" y="0"/>
            <wp:positionH relativeFrom="column">
              <wp:posOffset>1615440</wp:posOffset>
            </wp:positionH>
            <wp:positionV relativeFrom="paragraph">
              <wp:posOffset>7002780</wp:posOffset>
            </wp:positionV>
            <wp:extent cx="5158740" cy="3869055"/>
            <wp:effectExtent l="0" t="0" r="0" b="0"/>
            <wp:wrapNone/>
            <wp:docPr id="13" name="Grafik 5" descr="Ein Bild, das drinnen, Wand, grün, Poolbillardt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Grafik 5" descr="Ein Bild, das drinnen, Wand, grün, Poolbillardtisch enthält.&#10;&#10;Automatisch generierte Beschreibung"/>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8740" cy="3869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A5A844D" wp14:editId="5D926526">
            <wp:simplePos x="0" y="0"/>
            <wp:positionH relativeFrom="column">
              <wp:posOffset>899795</wp:posOffset>
            </wp:positionH>
            <wp:positionV relativeFrom="paragraph">
              <wp:posOffset>7468870</wp:posOffset>
            </wp:positionV>
            <wp:extent cx="5158740" cy="3869690"/>
            <wp:effectExtent l="0" t="0" r="0" b="0"/>
            <wp:wrapNone/>
            <wp:docPr id="14" name="Grafik 5" descr="Ein Bild, das drinnen, Wand, grün, Poolbillardt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rafik 5" descr="Ein Bild, das drinnen, Wand, grün, Poolbillardtisch enthält.&#10;&#10;Automatisch generierte Beschreibung"/>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8740" cy="386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6478B" w14:textId="77777777" w:rsidR="00790901" w:rsidRPr="00691BB4" w:rsidRDefault="00790901" w:rsidP="00691BB4">
      <w:pPr>
        <w:pStyle w:val="MSGENFONTSTYLENAMETEMPLATEROLELEVELMSGENFONTSTYLENAMEBYROLEHEADING51"/>
        <w:keepNext/>
        <w:keepLines/>
        <w:shd w:val="clear" w:color="auto" w:fill="auto"/>
        <w:spacing w:after="295" w:line="190" w:lineRule="exact"/>
        <w:ind w:left="1500"/>
        <w:rPr>
          <w:rStyle w:val="MSGENFONTSTYLENAMETEMPLATEROLEMSGENFONTSTYLENAMEBYROLETEXT"/>
          <w:b w:val="0"/>
          <w:bCs w:val="0"/>
          <w:color w:val="000000"/>
          <w:sz w:val="21"/>
          <w:szCs w:val="21"/>
        </w:rPr>
      </w:pPr>
      <w:r w:rsidRPr="00691BB4">
        <w:rPr>
          <w:rStyle w:val="MSGENFONTSTYLENAMETEMPLATEROLEMSGENFONTSTYLENAMEBYROLETEXT"/>
          <w:b w:val="0"/>
          <w:bCs w:val="0"/>
          <w:color w:val="000000"/>
          <w:sz w:val="21"/>
          <w:szCs w:val="21"/>
        </w:rPr>
        <w:t>Dieses befindet sich im Obergeschoss und wird für vielfältige musikalische Angebote genutzt</w:t>
      </w:r>
      <w:r w:rsidR="00FB196F" w:rsidRPr="00691BB4">
        <w:rPr>
          <w:rStyle w:val="MSGENFONTSTYLENAMETEMPLATEROLEMSGENFONTSTYLENAMEBYROLETEXT"/>
          <w:b w:val="0"/>
          <w:bCs w:val="0"/>
          <w:color w:val="000000"/>
          <w:sz w:val="21"/>
          <w:szCs w:val="21"/>
        </w:rPr>
        <w:t>.</w:t>
      </w:r>
    </w:p>
    <w:p w14:paraId="1DA1B57C" w14:textId="77777777" w:rsidR="00790901" w:rsidRPr="00790901" w:rsidRDefault="00790901" w:rsidP="005869DA">
      <w:pPr>
        <w:pStyle w:val="MSGENFONTSTYLENAMETEMPLATEROLELEVELMSGENFONTSTYLENAMEBYROLEHEADING51"/>
        <w:keepNext/>
        <w:keepLines/>
        <w:shd w:val="clear" w:color="auto" w:fill="auto"/>
        <w:spacing w:after="295" w:line="190" w:lineRule="exact"/>
        <w:ind w:firstLine="0"/>
        <w:rPr>
          <w:rStyle w:val="MSGENFONTSTYLENAMETEMPLATEROLELEVELMSGENFONTSTYLENAMEBYROLEHEADING5"/>
          <w:sz w:val="21"/>
          <w:szCs w:val="21"/>
        </w:rPr>
      </w:pPr>
      <w:bookmarkStart w:id="41" w:name="bookmark43"/>
      <w:r w:rsidRPr="00790901">
        <w:rPr>
          <w:rStyle w:val="MSGENFONTSTYLENAMETEMPLATEROLELEVELMSGENFONTSTYLENAMEBYROLEHEADING5"/>
          <w:b/>
          <w:bCs/>
          <w:sz w:val="21"/>
          <w:szCs w:val="21"/>
        </w:rPr>
        <w:t>Restaurant:</w:t>
      </w:r>
      <w:bookmarkEnd w:id="41"/>
    </w:p>
    <w:p w14:paraId="5FBC1EE0" w14:textId="77777777" w:rsidR="00790901" w:rsidRPr="000300AE" w:rsidRDefault="00790901" w:rsidP="000300AE">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0300AE">
        <w:rPr>
          <w:rStyle w:val="MSGENFONTSTYLENAMETEMPLATEROLEMSGENFONTSTYLENAMEBYROLETEXT"/>
          <w:color w:val="000000"/>
          <w:sz w:val="21"/>
          <w:szCs w:val="21"/>
        </w:rPr>
        <w:t>Vormittags entscheidet jedes Kind, wann und mit wem es zum Frühstück geht</w:t>
      </w:r>
    </w:p>
    <w:p w14:paraId="4EF9667E" w14:textId="2AB48C38" w:rsidR="00790901" w:rsidRPr="000300AE" w:rsidRDefault="00790901" w:rsidP="000300AE">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0300AE">
        <w:rPr>
          <w:rStyle w:val="MSGENFONTSTYLENAMETEMPLATEROLEMSGENFONTSTYLENAMEBYROLETEXT"/>
          <w:color w:val="000000"/>
          <w:sz w:val="21"/>
          <w:szCs w:val="21"/>
        </w:rPr>
        <w:t xml:space="preserve">Appetitlich angerichtetes Obst und Gemüse aus dem Schulobstprogramm steht auf dem Tisch </w:t>
      </w:r>
      <w:proofErr w:type="spellStart"/>
      <w:proofErr w:type="gramStart"/>
      <w:r w:rsidRPr="000300AE">
        <w:rPr>
          <w:rStyle w:val="MSGENFONTSTYLENAMETEMPLATEROLEMSGENFONTSTYLENAMEBYROLETEXT"/>
          <w:color w:val="000000"/>
          <w:sz w:val="21"/>
          <w:szCs w:val="21"/>
        </w:rPr>
        <w:t>bereit,</w:t>
      </w:r>
      <w:r w:rsidR="009617C9">
        <w:rPr>
          <w:rStyle w:val="MSGENFONTSTYLENAMETEMPLATEROLEMSGENFONTSTYLENAMEBYROLETEXT"/>
          <w:color w:val="000000"/>
          <w:sz w:val="21"/>
          <w:szCs w:val="21"/>
        </w:rPr>
        <w:t>sowie</w:t>
      </w:r>
      <w:proofErr w:type="spellEnd"/>
      <w:proofErr w:type="gramEnd"/>
      <w:r w:rsidRPr="000300AE">
        <w:rPr>
          <w:rStyle w:val="MSGENFONTSTYLENAMETEMPLATEROLEMSGENFONTSTYLENAMEBYROLETEXT"/>
          <w:color w:val="000000"/>
          <w:sz w:val="21"/>
          <w:szCs w:val="21"/>
        </w:rPr>
        <w:t xml:space="preserve"> Mi</w:t>
      </w:r>
      <w:r w:rsidR="00B000D4">
        <w:rPr>
          <w:rStyle w:val="MSGENFONTSTYLENAMETEMPLATEROLEMSGENFONTSTYLENAMEBYROLETEXT"/>
          <w:color w:val="000000"/>
          <w:sz w:val="21"/>
          <w:szCs w:val="21"/>
        </w:rPr>
        <w:t>lch,</w:t>
      </w:r>
      <w:r w:rsidR="00F6222E">
        <w:rPr>
          <w:rStyle w:val="MSGENFONTSTYLENAMETEMPLATEROLEMSGENFONTSTYLENAMEBYROLETEXT"/>
          <w:color w:val="000000"/>
          <w:sz w:val="21"/>
          <w:szCs w:val="21"/>
        </w:rPr>
        <w:t xml:space="preserve"> </w:t>
      </w:r>
      <w:r w:rsidR="00B000D4">
        <w:rPr>
          <w:rStyle w:val="MSGENFONTSTYLENAMETEMPLATEROLEMSGENFONTSTYLENAMEBYROLETEXT"/>
          <w:color w:val="000000"/>
          <w:sz w:val="21"/>
          <w:szCs w:val="21"/>
        </w:rPr>
        <w:t>Tee,</w:t>
      </w:r>
      <w:r w:rsidR="00F6222E">
        <w:rPr>
          <w:rStyle w:val="MSGENFONTSTYLENAMETEMPLATEROLEMSGENFONTSTYLENAMEBYROLETEXT"/>
          <w:color w:val="000000"/>
          <w:sz w:val="21"/>
          <w:szCs w:val="21"/>
        </w:rPr>
        <w:t xml:space="preserve"> W</w:t>
      </w:r>
      <w:r w:rsidR="00B000D4">
        <w:rPr>
          <w:rStyle w:val="MSGENFONTSTYLENAMETEMPLATEROLEMSGENFONTSTYLENAMEBYROLETEXT"/>
          <w:color w:val="000000"/>
          <w:sz w:val="21"/>
          <w:szCs w:val="21"/>
        </w:rPr>
        <w:t>asser und Apfelschorle</w:t>
      </w:r>
    </w:p>
    <w:p w14:paraId="50DDD7EC" w14:textId="2349D227" w:rsidR="00790901" w:rsidRPr="000300AE" w:rsidRDefault="00D520FC" w:rsidP="00296DB1">
      <w:pPr>
        <w:pStyle w:val="MSGENFONTSTYLENAMETEMPLATEROLEMSGENFONTSTYLENAMEBYROLETEXT1"/>
        <w:numPr>
          <w:ilvl w:val="0"/>
          <w:numId w:val="5"/>
        </w:numPr>
        <w:shd w:val="clear" w:color="auto" w:fill="auto"/>
        <w:tabs>
          <w:tab w:val="left" w:pos="720"/>
        </w:tabs>
        <w:spacing w:before="0" w:after="300"/>
        <w:ind w:left="709" w:hanging="425"/>
        <w:jc w:val="left"/>
        <w:rPr>
          <w:rStyle w:val="MSGENFONTSTYLENAMETEMPLATEROLEMSGENFONTSTYLENAMEBYROLETEXT"/>
          <w:color w:val="000000"/>
          <w:sz w:val="21"/>
          <w:szCs w:val="21"/>
        </w:rPr>
      </w:pPr>
      <w:r>
        <w:rPr>
          <w:noProof/>
        </w:rPr>
        <w:drawing>
          <wp:anchor distT="0" distB="0" distL="114300" distR="114300" simplePos="0" relativeHeight="251707392" behindDoc="0" locked="0" layoutInCell="1" allowOverlap="1" wp14:anchorId="543F4137" wp14:editId="19B5AFBA">
            <wp:simplePos x="0" y="0"/>
            <wp:positionH relativeFrom="margin">
              <wp:posOffset>1726565</wp:posOffset>
            </wp:positionH>
            <wp:positionV relativeFrom="paragraph">
              <wp:posOffset>260985</wp:posOffset>
            </wp:positionV>
            <wp:extent cx="2480945" cy="1860550"/>
            <wp:effectExtent l="0" t="0" r="0" b="635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0945" cy="1860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90901" w:rsidRPr="000300AE">
        <w:rPr>
          <w:rStyle w:val="MSGENFONTSTYLENAMETEMPLATEROLEMSGENFONTSTYLENAMEBYROLETEXT"/>
          <w:color w:val="000000"/>
          <w:sz w:val="21"/>
          <w:szCs w:val="21"/>
        </w:rPr>
        <w:t>Selbstverständlich steht auch in allen anderen Räumen eine Auswahl an Getränken parat.</w:t>
      </w:r>
    </w:p>
    <w:p w14:paraId="69B16501" w14:textId="77777777" w:rsidR="00790901" w:rsidRDefault="00790901" w:rsidP="00790901">
      <w:pPr>
        <w:pStyle w:val="MSGENFONTSTYLENAMETEMPLATEROLEMSGENFONTSTYLENAMEBYROLETEXT1"/>
        <w:shd w:val="clear" w:color="auto" w:fill="auto"/>
        <w:tabs>
          <w:tab w:val="left" w:pos="720"/>
        </w:tabs>
        <w:spacing w:before="0" w:after="225" w:line="322" w:lineRule="exact"/>
        <w:ind w:left="720" w:right="220" w:firstLine="0"/>
        <w:jc w:val="left"/>
      </w:pPr>
    </w:p>
    <w:p w14:paraId="557CC342" w14:textId="77777777" w:rsidR="00790901" w:rsidRDefault="00790901" w:rsidP="00790901">
      <w:pPr>
        <w:pStyle w:val="MSGENFONTSTYLENAMETEMPLATEROLEMSGENFONTSTYLENAMEBYROLETEXT1"/>
        <w:shd w:val="clear" w:color="auto" w:fill="auto"/>
        <w:tabs>
          <w:tab w:val="left" w:pos="720"/>
        </w:tabs>
        <w:spacing w:before="0" w:after="225" w:line="322" w:lineRule="exact"/>
        <w:ind w:left="720" w:right="220" w:firstLine="0"/>
        <w:jc w:val="left"/>
      </w:pPr>
    </w:p>
    <w:p w14:paraId="2E5BAA65" w14:textId="77777777" w:rsidR="00790901" w:rsidRPr="00296DB1" w:rsidRDefault="00790901" w:rsidP="00691BB4">
      <w:pPr>
        <w:pStyle w:val="MSGENFONTSTYLENAMETEMPLATEROLELEVELMSGENFONTSTYLENAMEBYROLEHEADING51"/>
        <w:keepNext/>
        <w:keepLines/>
        <w:shd w:val="clear" w:color="auto" w:fill="auto"/>
        <w:spacing w:after="295" w:line="190" w:lineRule="exact"/>
        <w:ind w:firstLine="0"/>
        <w:rPr>
          <w:rStyle w:val="MSGENFONTSTYLENAMETEMPLATEROLELEVELMSGENFONTSTYLENAMEBYROLEHEADING5"/>
          <w:b/>
          <w:bCs/>
          <w:sz w:val="21"/>
          <w:szCs w:val="21"/>
        </w:rPr>
      </w:pPr>
      <w:bookmarkStart w:id="42" w:name="bookmark44"/>
      <w:r w:rsidRPr="00296DB1">
        <w:rPr>
          <w:rStyle w:val="MSGENFONTSTYLENAMETEMPLATEROLELEVELMSGENFONTSTYLENAMEBYROLEHEADING5"/>
          <w:b/>
          <w:bCs/>
          <w:sz w:val="21"/>
          <w:szCs w:val="21"/>
        </w:rPr>
        <w:lastRenderedPageBreak/>
        <w:t>Küche:</w:t>
      </w:r>
      <w:bookmarkEnd w:id="42"/>
    </w:p>
    <w:p w14:paraId="0DA4C25B" w14:textId="77777777" w:rsidR="00790901" w:rsidRPr="00296DB1" w:rsidRDefault="00790901" w:rsidP="00296DB1">
      <w:pPr>
        <w:pStyle w:val="MSGENFONTSTYLENAMETEMPLATEROLEMSGENFONTSTYLENAMEBYROLETEXT1"/>
        <w:numPr>
          <w:ilvl w:val="0"/>
          <w:numId w:val="5"/>
        </w:numPr>
        <w:shd w:val="clear" w:color="auto" w:fill="auto"/>
        <w:tabs>
          <w:tab w:val="left" w:pos="706"/>
        </w:tabs>
        <w:spacing w:before="0" w:after="120"/>
        <w:ind w:left="709" w:hanging="425"/>
        <w:contextualSpacing/>
        <w:jc w:val="left"/>
        <w:rPr>
          <w:rStyle w:val="MSGENFONTSTYLENAMETEMPLATEROLEMSGENFONTSTYLENAMEBYROLETEXT"/>
          <w:color w:val="000000"/>
          <w:sz w:val="21"/>
          <w:szCs w:val="21"/>
        </w:rPr>
      </w:pPr>
      <w:r w:rsidRPr="00296DB1">
        <w:rPr>
          <w:rStyle w:val="MSGENFONTSTYLENAMETEMPLATEROLEMSGENFONTSTYLENAMEBYROLETEXT"/>
          <w:color w:val="000000"/>
          <w:sz w:val="21"/>
          <w:szCs w:val="21"/>
        </w:rPr>
        <w:t>Für alle hauswirtschaftlichen Tätigkeiten</w:t>
      </w:r>
    </w:p>
    <w:p w14:paraId="04C0D27D" w14:textId="77777777" w:rsidR="00CD6711" w:rsidRDefault="00CD6711"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7457A613" w14:textId="09392F2B" w:rsidR="00CD6711" w:rsidRDefault="00CD6711"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618B2E99" w14:textId="3F2C5B11" w:rsidR="00790901" w:rsidRPr="00296DB1" w:rsidRDefault="00790901"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sidRPr="00296DB1">
        <w:rPr>
          <w:rStyle w:val="MSGENFONTSTYLENAMETEMPLATEROLELEVELMSGENFONTSTYLENAMEBYROLEHEADING5"/>
          <w:b/>
          <w:bCs/>
          <w:sz w:val="21"/>
          <w:szCs w:val="21"/>
        </w:rPr>
        <w:t>B</w:t>
      </w:r>
      <w:r w:rsidR="00421BA7">
        <w:rPr>
          <w:rStyle w:val="MSGENFONTSTYLENAMETEMPLATEROLELEVELMSGENFONTSTYLENAMEBYROLEHEADING5"/>
          <w:b/>
          <w:bCs/>
          <w:sz w:val="21"/>
          <w:szCs w:val="21"/>
        </w:rPr>
        <w:t>äder</w:t>
      </w:r>
      <w:r w:rsidRPr="00296DB1">
        <w:rPr>
          <w:rStyle w:val="MSGENFONTSTYLENAMETEMPLATEROLELEVELMSGENFONTSTYLENAMEBYROLEHEADING5"/>
          <w:b/>
          <w:bCs/>
          <w:sz w:val="21"/>
          <w:szCs w:val="21"/>
        </w:rPr>
        <w:t xml:space="preserve"> im Regelbereich</w:t>
      </w:r>
    </w:p>
    <w:p w14:paraId="33877BA0" w14:textId="5BCD574A" w:rsidR="00F4472C" w:rsidRDefault="00CD57FC"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noProof/>
        </w:rPr>
        <w:drawing>
          <wp:anchor distT="0" distB="0" distL="114300" distR="114300" simplePos="0" relativeHeight="251735040" behindDoc="0" locked="0" layoutInCell="1" allowOverlap="1" wp14:anchorId="3E2F34E1" wp14:editId="5351024B">
            <wp:simplePos x="0" y="0"/>
            <wp:positionH relativeFrom="column">
              <wp:posOffset>4024630</wp:posOffset>
            </wp:positionH>
            <wp:positionV relativeFrom="paragraph">
              <wp:posOffset>156210</wp:posOffset>
            </wp:positionV>
            <wp:extent cx="1823085" cy="1366520"/>
            <wp:effectExtent l="0" t="0" r="5715" b="508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3085" cy="1366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78AE43FE" wp14:editId="3B4337F0">
            <wp:simplePos x="0" y="0"/>
            <wp:positionH relativeFrom="column">
              <wp:posOffset>2091055</wp:posOffset>
            </wp:positionH>
            <wp:positionV relativeFrom="paragraph">
              <wp:posOffset>80010</wp:posOffset>
            </wp:positionV>
            <wp:extent cx="1943735" cy="145732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
          <w:szCs w:val="2"/>
        </w:rPr>
        <w:drawing>
          <wp:anchor distT="0" distB="0" distL="114300" distR="114300" simplePos="0" relativeHeight="251682816" behindDoc="1" locked="0" layoutInCell="1" allowOverlap="1" wp14:anchorId="6A2336C1" wp14:editId="6F9A9C0E">
            <wp:simplePos x="0" y="0"/>
            <wp:positionH relativeFrom="margin">
              <wp:align>left</wp:align>
            </wp:positionH>
            <wp:positionV relativeFrom="paragraph">
              <wp:posOffset>119380</wp:posOffset>
            </wp:positionV>
            <wp:extent cx="1944000" cy="1439545"/>
            <wp:effectExtent l="0" t="0" r="0" b="8255"/>
            <wp:wrapTight wrapText="bothSides">
              <wp:wrapPolygon edited="0">
                <wp:start x="847" y="0"/>
                <wp:lineTo x="0" y="572"/>
                <wp:lineTo x="0" y="21152"/>
                <wp:lineTo x="847" y="21438"/>
                <wp:lineTo x="20534" y="21438"/>
                <wp:lineTo x="21381" y="21152"/>
                <wp:lineTo x="21381" y="572"/>
                <wp:lineTo x="20534" y="0"/>
                <wp:lineTo x="847" y="0"/>
              </wp:wrapPolygon>
            </wp:wrapTight>
            <wp:docPr id="6" name="Bild 6" descr="Ein Bild, das drinnen, Boden, Wand, Fenster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6" descr="Ein Bild, das drinnen, Boden, Wand, Fenster enthält.&#10;&#10;Automatisch generierte Beschreibung"/>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400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9E6D02" w14:textId="05DABB00" w:rsidR="0017264A" w:rsidRDefault="0017264A"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p>
    <w:p w14:paraId="2BC8D54C" w14:textId="2C745750" w:rsidR="0017264A" w:rsidRDefault="0017264A" w:rsidP="00296DB1">
      <w:pPr>
        <w:pStyle w:val="MSGENFONTSTYLENAMETEMPLATEROLELEVELMSGENFONTSTYLENAMEBYROLEHEADING51"/>
        <w:keepNext/>
        <w:keepLines/>
        <w:shd w:val="clear" w:color="auto" w:fill="auto"/>
        <w:spacing w:after="295" w:line="190" w:lineRule="exact"/>
        <w:ind w:left="1500"/>
        <w:rPr>
          <w:rStyle w:val="MSGENFONTSTYLENAMETEMPLATEROLELEVELMSGENFONTSTYLENAMEBYROLEHEADING5"/>
          <w:b/>
          <w:bCs/>
          <w:sz w:val="21"/>
          <w:szCs w:val="21"/>
        </w:rPr>
      </w:pPr>
      <w:r>
        <w:rPr>
          <w:rStyle w:val="MSGENFONTSTYLENAMETEMPLATEROLELEVELMSGENFONTSTYLENAMEBYROLEHEADING5"/>
          <w:b/>
          <w:bCs/>
          <w:sz w:val="21"/>
          <w:szCs w:val="21"/>
        </w:rPr>
        <w:tab/>
      </w:r>
    </w:p>
    <w:p w14:paraId="52AB89EB" w14:textId="77777777" w:rsidR="008039D4" w:rsidRDefault="008039D4" w:rsidP="0017264A">
      <w:pPr>
        <w:pStyle w:val="MSGENFONTSTYLENAMETEMPLATEROLEMSGENFONTSTYLENAMEBYROLETEXT1"/>
        <w:shd w:val="clear" w:color="auto" w:fill="auto"/>
        <w:spacing w:before="0" w:after="720"/>
        <w:ind w:left="2832" w:firstLine="708"/>
        <w:jc w:val="left"/>
        <w:rPr>
          <w:rStyle w:val="MSGENFONTSTYLENAMETEMPLATEROLELEVELMSGENFONTSTYLENAMEBYROLEHEADING5"/>
          <w:sz w:val="21"/>
          <w:szCs w:val="21"/>
        </w:rPr>
      </w:pPr>
    </w:p>
    <w:p w14:paraId="19D6D6E3" w14:textId="34D73CA7" w:rsidR="00D520FC" w:rsidRPr="008039D4" w:rsidRDefault="00CD57FC" w:rsidP="00CD57FC">
      <w:pPr>
        <w:pStyle w:val="MSGENFONTSTYLENAMETEMPLATEROLEMSGENFONTSTYLENAMEBYROLETEXT1"/>
        <w:shd w:val="clear" w:color="auto" w:fill="auto"/>
        <w:spacing w:before="0" w:after="720"/>
        <w:ind w:firstLine="0"/>
        <w:jc w:val="left"/>
        <w:rPr>
          <w:rStyle w:val="MSGENFONTSTYLENAMETEMPLATEROLELEVELMSGENFONTSTYLENAMEBYROLEHEADING5"/>
          <w:b w:val="0"/>
          <w:bCs w:val="0"/>
          <w:color w:val="000000"/>
          <w:sz w:val="21"/>
          <w:szCs w:val="21"/>
        </w:rPr>
      </w:pPr>
      <w:r>
        <w:rPr>
          <w:rStyle w:val="MSGENFONTSTYLENAMETEMPLATEROLEMSGENFONTSTYLENAMEBYROLETEXT"/>
          <w:color w:val="000000"/>
          <w:sz w:val="21"/>
          <w:szCs w:val="21"/>
        </w:rPr>
        <w:t xml:space="preserve">                                                          </w:t>
      </w:r>
      <w:r w:rsidR="008039D4">
        <w:rPr>
          <w:rStyle w:val="MSGENFONTSTYLENAMETEMPLATEROLEMSGENFONTSTYLENAMEBYROLETEXT"/>
          <w:color w:val="000000"/>
          <w:sz w:val="21"/>
          <w:szCs w:val="21"/>
        </w:rPr>
        <w:t xml:space="preserve">      </w:t>
      </w:r>
      <w:r w:rsidR="0017264A" w:rsidRPr="00D13224">
        <w:rPr>
          <w:rStyle w:val="MSGENFONTSTYLENAMETEMPLATEROLEMSGENFONTSTYLENAMEBYROLETEXT"/>
          <w:color w:val="000000"/>
          <w:sz w:val="21"/>
          <w:szCs w:val="21"/>
        </w:rPr>
        <w:t>Für die tägliche Hygiene</w:t>
      </w:r>
      <w:r w:rsidR="0017264A">
        <w:rPr>
          <w:rStyle w:val="MSGENFONTSTYLENAMETEMPLATEROLEMSGENFONTSTYLENAMEBYROLETEXT"/>
          <w:color w:val="000000"/>
          <w:sz w:val="21"/>
          <w:szCs w:val="21"/>
        </w:rPr>
        <w:t>.</w:t>
      </w:r>
      <w:bookmarkStart w:id="43" w:name="bookmark45"/>
    </w:p>
    <w:p w14:paraId="61FE8620" w14:textId="77777777" w:rsidR="00790901" w:rsidRPr="00550592" w:rsidRDefault="00790901" w:rsidP="00550592">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r w:rsidRPr="00550592">
        <w:rPr>
          <w:rStyle w:val="MSGENFONTSTYLENAMETEMPLATEROLELEVELMSGENFONTSTYLENAMEBYROLEHEADING5"/>
          <w:b/>
          <w:bCs/>
          <w:sz w:val="21"/>
          <w:szCs w:val="21"/>
        </w:rPr>
        <w:t>Büro:</w:t>
      </w:r>
      <w:bookmarkEnd w:id="43"/>
    </w:p>
    <w:p w14:paraId="7C6C5449" w14:textId="77777777" w:rsidR="008B3484" w:rsidRPr="0078607D" w:rsidRDefault="00790901" w:rsidP="0078607D">
      <w:pPr>
        <w:pStyle w:val="MSGENFONTSTYLENAMETEMPLATEROLEMSGENFONTSTYLENAMEBYROLETEXT1"/>
        <w:shd w:val="clear" w:color="auto" w:fill="auto"/>
        <w:spacing w:before="0" w:after="720"/>
        <w:ind w:firstLine="0"/>
        <w:jc w:val="left"/>
        <w:rPr>
          <w:rStyle w:val="MSGENFONTSTYLENAMETEMPLATEROLELEVELMSGENFONTSTYLENAMEBYROLEHEADING5"/>
          <w:b w:val="0"/>
          <w:bCs w:val="0"/>
          <w:color w:val="000000"/>
          <w:sz w:val="21"/>
          <w:szCs w:val="21"/>
        </w:rPr>
      </w:pPr>
      <w:r w:rsidRPr="00550592">
        <w:rPr>
          <w:rStyle w:val="MSGENFONTSTYLENAMETEMPLATEROLEMSGENFONTSTYLENAMEBYROLETEXT"/>
          <w:color w:val="000000"/>
          <w:sz w:val="21"/>
          <w:szCs w:val="21"/>
        </w:rPr>
        <w:t>Für alle Verwaltungsaufgaben, Gespräche und Anmeldung</w:t>
      </w:r>
      <w:r w:rsidR="00550592">
        <w:rPr>
          <w:rStyle w:val="MSGENFONTSTYLENAMETEMPLATEROLEMSGENFONTSTYLENAMEBYROLETEXT"/>
          <w:color w:val="000000"/>
          <w:sz w:val="21"/>
          <w:szCs w:val="21"/>
        </w:rPr>
        <w:t>.</w:t>
      </w:r>
      <w:r w:rsidR="008B3484" w:rsidRPr="00CE27DB">
        <w:rPr>
          <w:rStyle w:val="MSGENFONTSTYLENAMETEMPLATEROLELEVELMSGENFONTSTYLENAMEBYROLEHEADING5"/>
          <w:b w:val="0"/>
          <w:bCs w:val="0"/>
          <w:sz w:val="21"/>
          <w:szCs w:val="21"/>
        </w:rPr>
        <w:t xml:space="preserve"> </w:t>
      </w:r>
    </w:p>
    <w:p w14:paraId="62EA6C7A" w14:textId="77777777" w:rsidR="008B3484" w:rsidRPr="00CE27DB" w:rsidRDefault="0078607D" w:rsidP="00CE27DB">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r>
        <w:rPr>
          <w:rStyle w:val="MSGENFONTSTYLENAMETEMPLATEROLELEVELMSGENFONTSTYLENAMEBYROLEHEADING5"/>
          <w:b/>
          <w:bCs/>
          <w:sz w:val="21"/>
          <w:szCs w:val="21"/>
        </w:rPr>
        <w:t>Werkstatt/</w:t>
      </w:r>
      <w:r w:rsidR="008B3484" w:rsidRPr="00CE27DB">
        <w:rPr>
          <w:rStyle w:val="MSGENFONTSTYLENAMETEMPLATEROLELEVELMSGENFONTSTYLENAMEBYROLEHEADING5"/>
          <w:b/>
          <w:bCs/>
          <w:sz w:val="21"/>
          <w:szCs w:val="21"/>
        </w:rPr>
        <w:t>Bastelzimmer:</w:t>
      </w:r>
    </w:p>
    <w:p w14:paraId="56507D2E" w14:textId="77777777" w:rsidR="008B3484" w:rsidRPr="00A46CC6" w:rsidRDefault="008B3484" w:rsidP="00A46CC6">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A46CC6">
        <w:rPr>
          <w:rStyle w:val="MSGENFONTSTYLENAMETEMPLATEROLEMSGENFONTSTYLENAMEBYROLETEXT"/>
          <w:color w:val="000000"/>
          <w:sz w:val="21"/>
          <w:szCs w:val="21"/>
        </w:rPr>
        <w:t>Vielfältige Materialien zum künstlerischen Arbeiten,</w:t>
      </w:r>
    </w:p>
    <w:p w14:paraId="68DF2706" w14:textId="6FD0497A" w:rsidR="008B3484" w:rsidRPr="00A46CC6" w:rsidRDefault="008B3484" w:rsidP="00A46CC6">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proofErr w:type="spellStart"/>
      <w:r w:rsidRPr="00A46CC6">
        <w:rPr>
          <w:rStyle w:val="MSGENFONTSTYLENAMETEMPLATEROLEMSGENFONTSTYLENAMEBYROLETEXT"/>
          <w:color w:val="000000"/>
          <w:sz w:val="21"/>
          <w:szCs w:val="21"/>
        </w:rPr>
        <w:t>Maltafel</w:t>
      </w:r>
      <w:proofErr w:type="spellEnd"/>
      <w:r w:rsidR="00C30E1F">
        <w:rPr>
          <w:rStyle w:val="MSGENFONTSTYLENAMETEMPLATEROLEMSGENFONTSTYLENAMEBYROLETEXT"/>
          <w:color w:val="000000"/>
          <w:sz w:val="21"/>
          <w:szCs w:val="21"/>
        </w:rPr>
        <w:t xml:space="preserve"> </w:t>
      </w:r>
      <w:r w:rsidR="00B000D4">
        <w:rPr>
          <w:rStyle w:val="MSGENFONTSTYLENAMETEMPLATEROLEMSGENFONTSTYLENAMEBYROLETEXT"/>
          <w:color w:val="000000"/>
          <w:sz w:val="21"/>
          <w:szCs w:val="21"/>
        </w:rPr>
        <w:t>/Staffelei</w:t>
      </w:r>
      <w:r w:rsidRPr="00A46CC6">
        <w:rPr>
          <w:rStyle w:val="MSGENFONTSTYLENAMETEMPLATEROLEMSGENFONTSTYLENAMEBYROLETEXT"/>
          <w:color w:val="000000"/>
          <w:sz w:val="21"/>
          <w:szCs w:val="21"/>
        </w:rPr>
        <w:t xml:space="preserve"> für Arbeiten im Stehen</w:t>
      </w:r>
    </w:p>
    <w:p w14:paraId="53E8FECD" w14:textId="77777777" w:rsidR="00A46CC6" w:rsidRDefault="008B3484" w:rsidP="00A46CC6">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CE27DB">
        <w:rPr>
          <w:rStyle w:val="MSGENFONTSTYLENAMETEMPLATEROLEMSGENFONTSTYLENAMEBYROLETEXT"/>
          <w:color w:val="000000"/>
          <w:sz w:val="21"/>
          <w:szCs w:val="21"/>
        </w:rPr>
        <w:t>Mit Werkzeugen aller Art zum handwerklichen Tun</w:t>
      </w:r>
    </w:p>
    <w:p w14:paraId="2C83CE59" w14:textId="77777777" w:rsidR="008B3484" w:rsidRPr="00CE27DB" w:rsidRDefault="008B3484" w:rsidP="00A46CC6">
      <w:pPr>
        <w:pStyle w:val="MSGENFONTSTYLENAMETEMPLATEROLEMSGENFONTSTYLENAMEBYROLETEXT1"/>
        <w:numPr>
          <w:ilvl w:val="0"/>
          <w:numId w:val="5"/>
        </w:numPr>
        <w:shd w:val="clear" w:color="auto" w:fill="auto"/>
        <w:tabs>
          <w:tab w:val="left" w:pos="715"/>
        </w:tabs>
        <w:spacing w:before="0" w:after="120"/>
        <w:ind w:left="709" w:hanging="425"/>
        <w:contextualSpacing/>
        <w:jc w:val="left"/>
        <w:rPr>
          <w:rStyle w:val="MSGENFONTSTYLENAMETEMPLATEROLEMSGENFONTSTYLENAMEBYROLETEXT"/>
          <w:color w:val="000000"/>
          <w:sz w:val="21"/>
          <w:szCs w:val="21"/>
        </w:rPr>
      </w:pPr>
      <w:r w:rsidRPr="00CE27DB">
        <w:rPr>
          <w:rStyle w:val="MSGENFONTSTYLENAMETEMPLATEROLEMSGENFONTSTYLENAMEBYROLETEXT"/>
          <w:color w:val="000000"/>
          <w:sz w:val="21"/>
          <w:szCs w:val="21"/>
        </w:rPr>
        <w:t>Holz und Alltagsmaterial stehen zur Verfügung</w:t>
      </w:r>
      <w:r w:rsidR="001F666F">
        <w:rPr>
          <w:rStyle w:val="MSGENFONTSTYLENAMETEMPLATEROLEMSGENFONTSTYLENAMEBYROLETEXT"/>
          <w:color w:val="000000"/>
          <w:sz w:val="21"/>
          <w:szCs w:val="21"/>
        </w:rPr>
        <w:t>.</w:t>
      </w:r>
    </w:p>
    <w:p w14:paraId="578FF7EF" w14:textId="77777777" w:rsidR="008D7469" w:rsidRDefault="008D7469" w:rsidP="008D7469">
      <w:pPr>
        <w:rPr>
          <w:rStyle w:val="MSGENFONTSTYLENAMETEMPLATEROLELEVELMSGENFONTSTYLENAMEBYROLEHEADING5"/>
          <w:b w:val="0"/>
          <w:bCs w:val="0"/>
          <w:sz w:val="21"/>
          <w:szCs w:val="21"/>
        </w:rPr>
      </w:pPr>
      <w:bookmarkStart w:id="44" w:name="bookmark46"/>
    </w:p>
    <w:p w14:paraId="4927703A" w14:textId="77777777" w:rsidR="008D7469" w:rsidRDefault="008D7469" w:rsidP="008D7469">
      <w:pPr>
        <w:rPr>
          <w:rStyle w:val="MSGENFONTSTYLENAMETEMPLATEROLELEVELMSGENFONTSTYLENAMEBYROLEHEADING5"/>
          <w:b w:val="0"/>
          <w:bCs w:val="0"/>
          <w:sz w:val="21"/>
          <w:szCs w:val="21"/>
        </w:rPr>
      </w:pPr>
    </w:p>
    <w:p w14:paraId="09094A33" w14:textId="77777777" w:rsidR="008D7469" w:rsidRDefault="008D7469" w:rsidP="008D7469">
      <w:pPr>
        <w:rPr>
          <w:rStyle w:val="MSGENFONTSTYLENAMETEMPLATEROLELEVELMSGENFONTSTYLENAMEBYROLEHEADING5"/>
          <w:sz w:val="21"/>
          <w:szCs w:val="21"/>
        </w:rPr>
      </w:pPr>
    </w:p>
    <w:p w14:paraId="447033EF" w14:textId="77777777" w:rsidR="008D7469" w:rsidRDefault="008D7469" w:rsidP="008D7469">
      <w:pPr>
        <w:rPr>
          <w:rStyle w:val="MSGENFONTSTYLENAMETEMPLATEROLELEVELMSGENFONTSTYLENAMEBYROLEHEADING5"/>
          <w:sz w:val="21"/>
          <w:szCs w:val="21"/>
        </w:rPr>
      </w:pPr>
    </w:p>
    <w:p w14:paraId="1F853483" w14:textId="77777777" w:rsidR="008D7469" w:rsidRDefault="00691BB4" w:rsidP="008D7469">
      <w:pPr>
        <w:rPr>
          <w:rStyle w:val="MSGENFONTSTYLENAMETEMPLATEROLELEVELMSGENFONTSTYLENAMEBYROLEHEADING5"/>
          <w:sz w:val="21"/>
          <w:szCs w:val="21"/>
        </w:rPr>
      </w:pPr>
      <w:r w:rsidRPr="00CE27DB">
        <w:rPr>
          <w:rStyle w:val="MSGENFONTSTYLENAMETEMPLATEROLELEVELMSGENFONTSTYLENAMEBYROLEHEADING5"/>
          <w:noProof/>
          <w:sz w:val="21"/>
          <w:szCs w:val="21"/>
        </w:rPr>
        <w:drawing>
          <wp:anchor distT="63500" distB="63500" distL="63500" distR="63500" simplePos="0" relativeHeight="251685888" behindDoc="1" locked="0" layoutInCell="1" allowOverlap="1" wp14:anchorId="4CCE85EA" wp14:editId="29F4370E">
            <wp:simplePos x="0" y="0"/>
            <wp:positionH relativeFrom="margin">
              <wp:posOffset>-205740</wp:posOffset>
            </wp:positionH>
            <wp:positionV relativeFrom="margin">
              <wp:posOffset>6906260</wp:posOffset>
            </wp:positionV>
            <wp:extent cx="1438275" cy="1809750"/>
            <wp:effectExtent l="0" t="0" r="9525" b="0"/>
            <wp:wrapTight wrapText="bothSides">
              <wp:wrapPolygon edited="0">
                <wp:start x="0" y="0"/>
                <wp:lineTo x="0" y="21373"/>
                <wp:lineTo x="21457" y="21373"/>
                <wp:lineTo x="21457" y="0"/>
                <wp:lineTo x="0" y="0"/>
              </wp:wrapPolygon>
            </wp:wrapTight>
            <wp:docPr id="18" name="Bild 18"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Bild 18" descr="Ein Bild, das Text enthält.&#10;&#10;Automatisch generierte Beschreibung"/>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8275" cy="1809750"/>
                    </a:xfrm>
                    <a:prstGeom prst="rect">
                      <a:avLst/>
                    </a:prstGeom>
                    <a:noFill/>
                  </pic:spPr>
                </pic:pic>
              </a:graphicData>
            </a:graphic>
            <wp14:sizeRelH relativeFrom="page">
              <wp14:pctWidth>0</wp14:pctWidth>
            </wp14:sizeRelH>
            <wp14:sizeRelV relativeFrom="page">
              <wp14:pctHeight>0</wp14:pctHeight>
            </wp14:sizeRelV>
          </wp:anchor>
        </w:drawing>
      </w:r>
      <w:r w:rsidR="008D7469">
        <w:rPr>
          <w:noProof/>
        </w:rPr>
        <w:drawing>
          <wp:anchor distT="0" distB="0" distL="114300" distR="114300" simplePos="0" relativeHeight="251708416" behindDoc="0" locked="0" layoutInCell="1" allowOverlap="1" wp14:anchorId="18F0CDC9" wp14:editId="69134640">
            <wp:simplePos x="0" y="0"/>
            <wp:positionH relativeFrom="column">
              <wp:posOffset>3563620</wp:posOffset>
            </wp:positionH>
            <wp:positionV relativeFrom="paragraph">
              <wp:posOffset>4445</wp:posOffset>
            </wp:positionV>
            <wp:extent cx="1920240" cy="1439545"/>
            <wp:effectExtent l="0" t="0" r="3810" b="825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7469">
        <w:rPr>
          <w:noProof/>
        </w:rPr>
        <w:drawing>
          <wp:anchor distT="0" distB="0" distL="114300" distR="114300" simplePos="0" relativeHeight="251709440" behindDoc="0" locked="0" layoutInCell="1" allowOverlap="1" wp14:anchorId="237AE1DD" wp14:editId="3C37A23E">
            <wp:simplePos x="0" y="0"/>
            <wp:positionH relativeFrom="column">
              <wp:posOffset>1423670</wp:posOffset>
            </wp:positionH>
            <wp:positionV relativeFrom="paragraph">
              <wp:posOffset>14605</wp:posOffset>
            </wp:positionV>
            <wp:extent cx="1919605" cy="1439545"/>
            <wp:effectExtent l="0" t="0" r="4445" b="825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191960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43C5384" w14:textId="77777777" w:rsidR="008D7469" w:rsidRDefault="008D7469" w:rsidP="008D7469">
      <w:pPr>
        <w:rPr>
          <w:rStyle w:val="MSGENFONTSTYLENAMETEMPLATEROLELEVELMSGENFONTSTYLENAMEBYROLEHEADING5"/>
          <w:sz w:val="21"/>
          <w:szCs w:val="21"/>
        </w:rPr>
      </w:pPr>
    </w:p>
    <w:p w14:paraId="295CC533" w14:textId="77777777" w:rsidR="008D7469" w:rsidRDefault="008D7469" w:rsidP="008D7469">
      <w:pPr>
        <w:rPr>
          <w:rStyle w:val="MSGENFONTSTYLENAMETEMPLATEROLELEVELMSGENFONTSTYLENAMEBYROLEHEADING5"/>
          <w:sz w:val="21"/>
          <w:szCs w:val="21"/>
        </w:rPr>
      </w:pPr>
    </w:p>
    <w:p w14:paraId="6705EBA0" w14:textId="77777777" w:rsidR="008D7469" w:rsidRDefault="008D7469" w:rsidP="008D7469">
      <w:pPr>
        <w:rPr>
          <w:rStyle w:val="MSGENFONTSTYLENAMETEMPLATEROLELEVELMSGENFONTSTYLENAMEBYROLEHEADING5"/>
          <w:sz w:val="21"/>
          <w:szCs w:val="21"/>
        </w:rPr>
      </w:pPr>
    </w:p>
    <w:p w14:paraId="692D3882" w14:textId="77777777" w:rsidR="008D7469" w:rsidRDefault="008D7469" w:rsidP="008D7469">
      <w:pPr>
        <w:rPr>
          <w:rStyle w:val="MSGENFONTSTYLENAMETEMPLATEROLELEVELMSGENFONTSTYLENAMEBYROLEHEADING5"/>
          <w:sz w:val="21"/>
          <w:szCs w:val="21"/>
        </w:rPr>
      </w:pPr>
    </w:p>
    <w:p w14:paraId="06DDB5D6" w14:textId="77777777" w:rsidR="008D7469" w:rsidRDefault="008D7469" w:rsidP="008D7469">
      <w:pPr>
        <w:rPr>
          <w:rStyle w:val="MSGENFONTSTYLENAMETEMPLATEROLELEVELMSGENFONTSTYLENAMEBYROLEHEADING5"/>
          <w:sz w:val="21"/>
          <w:szCs w:val="21"/>
        </w:rPr>
      </w:pPr>
    </w:p>
    <w:p w14:paraId="029587B8" w14:textId="77777777" w:rsidR="008D7469" w:rsidRDefault="008D7469" w:rsidP="008D7469">
      <w:pPr>
        <w:rPr>
          <w:rStyle w:val="MSGENFONTSTYLENAMETEMPLATEROLELEVELMSGENFONTSTYLENAMEBYROLEHEADING5"/>
          <w:sz w:val="21"/>
          <w:szCs w:val="21"/>
        </w:rPr>
      </w:pPr>
    </w:p>
    <w:p w14:paraId="3D84616E" w14:textId="77777777" w:rsidR="008D7469" w:rsidRDefault="008D7469" w:rsidP="008D7469">
      <w:pPr>
        <w:rPr>
          <w:rStyle w:val="MSGENFONTSTYLENAMETEMPLATEROLELEVELMSGENFONTSTYLENAMEBYROLEHEADING5"/>
          <w:sz w:val="21"/>
          <w:szCs w:val="21"/>
        </w:rPr>
      </w:pPr>
    </w:p>
    <w:p w14:paraId="1A9A8CA9" w14:textId="77777777" w:rsidR="008D7469" w:rsidRDefault="008D7469" w:rsidP="008D7469">
      <w:pPr>
        <w:rPr>
          <w:rStyle w:val="MSGENFONTSTYLENAMETEMPLATEROLELEVELMSGENFONTSTYLENAMEBYROLEHEADING5"/>
          <w:sz w:val="21"/>
          <w:szCs w:val="21"/>
        </w:rPr>
      </w:pPr>
    </w:p>
    <w:p w14:paraId="3612F5C1" w14:textId="77777777" w:rsidR="008D7469" w:rsidRDefault="008D7469" w:rsidP="008D7469">
      <w:pPr>
        <w:rPr>
          <w:rStyle w:val="MSGENFONTSTYLENAMETEMPLATEROLELEVELMSGENFONTSTYLENAMEBYROLEHEADING5"/>
          <w:sz w:val="21"/>
          <w:szCs w:val="21"/>
        </w:rPr>
      </w:pPr>
    </w:p>
    <w:p w14:paraId="106AB619" w14:textId="77777777" w:rsidR="008D7469" w:rsidRDefault="008D7469" w:rsidP="008D7469">
      <w:pPr>
        <w:rPr>
          <w:rStyle w:val="MSGENFONTSTYLENAMETEMPLATEROLELEVELMSGENFONTSTYLENAMEBYROLEHEADING5"/>
          <w:sz w:val="21"/>
          <w:szCs w:val="21"/>
        </w:rPr>
      </w:pPr>
    </w:p>
    <w:p w14:paraId="68D88D69" w14:textId="77777777" w:rsidR="008D7469" w:rsidRDefault="008D7469" w:rsidP="008D7469">
      <w:pPr>
        <w:rPr>
          <w:rStyle w:val="MSGENFONTSTYLENAMETEMPLATEROLELEVELMSGENFONTSTYLENAMEBYROLEHEADING5"/>
          <w:sz w:val="21"/>
          <w:szCs w:val="21"/>
        </w:rPr>
      </w:pPr>
    </w:p>
    <w:p w14:paraId="56B5D50D" w14:textId="77777777" w:rsidR="008D7469" w:rsidRDefault="008D7469" w:rsidP="008D7469">
      <w:pPr>
        <w:rPr>
          <w:rStyle w:val="MSGENFONTSTYLENAMETEMPLATEROLELEVELMSGENFONTSTYLENAMEBYROLEHEADING5"/>
          <w:sz w:val="21"/>
          <w:szCs w:val="21"/>
        </w:rPr>
      </w:pPr>
    </w:p>
    <w:p w14:paraId="18BB40BF" w14:textId="77777777" w:rsidR="008D7469" w:rsidRDefault="008D7469" w:rsidP="008D7469">
      <w:pPr>
        <w:rPr>
          <w:rStyle w:val="MSGENFONTSTYLENAMETEMPLATEROLELEVELMSGENFONTSTYLENAMEBYROLEHEADING5"/>
          <w:sz w:val="21"/>
          <w:szCs w:val="21"/>
        </w:rPr>
      </w:pPr>
    </w:p>
    <w:p w14:paraId="62AF9DE0" w14:textId="77777777" w:rsidR="008D7469" w:rsidRDefault="008D7469" w:rsidP="008D7469">
      <w:pPr>
        <w:rPr>
          <w:rStyle w:val="MSGENFONTSTYLENAMETEMPLATEROLELEVELMSGENFONTSTYLENAMEBYROLEHEADING5"/>
          <w:sz w:val="21"/>
          <w:szCs w:val="21"/>
        </w:rPr>
      </w:pPr>
    </w:p>
    <w:p w14:paraId="064886F3" w14:textId="77777777" w:rsidR="00F6222E" w:rsidRDefault="00F6222E" w:rsidP="008D7469">
      <w:pPr>
        <w:rPr>
          <w:rStyle w:val="MSGENFONTSTYLENAMETEMPLATEROLELEVELMSGENFONTSTYLENAMEBYROLEHEADING5"/>
          <w:sz w:val="21"/>
          <w:szCs w:val="21"/>
        </w:rPr>
      </w:pPr>
    </w:p>
    <w:p w14:paraId="276DD353" w14:textId="2CCA0CAD" w:rsidR="008D7469" w:rsidRDefault="008D7469" w:rsidP="008D7469">
      <w:pPr>
        <w:rPr>
          <w:rStyle w:val="MSGENFONTSTYLENAMETEMPLATEROLELEVELMSGENFONTSTYLENAMEBYROLEHEADING5"/>
          <w:sz w:val="21"/>
          <w:szCs w:val="21"/>
        </w:rPr>
      </w:pPr>
    </w:p>
    <w:p w14:paraId="3B50CFB9" w14:textId="3F1D5AB0" w:rsidR="00B000D4" w:rsidRDefault="00B000D4" w:rsidP="00B000D4">
      <w:pPr>
        <w:pStyle w:val="MSGENFONTSTYLENAMETEMPLATEROLEMSGENFONTSTYLENAMEBYROLETEXT1"/>
        <w:shd w:val="clear" w:color="auto" w:fill="auto"/>
        <w:spacing w:before="120" w:after="420"/>
        <w:ind w:firstLine="0"/>
        <w:jc w:val="left"/>
        <w:rPr>
          <w:rStyle w:val="MSGENFONTSTYLENAMETEMPLATEROLELEVELMSGENFONTSTYLENAMEBYROLEHEADING5"/>
          <w:sz w:val="21"/>
          <w:szCs w:val="21"/>
        </w:rPr>
      </w:pPr>
      <w:r w:rsidRPr="004A0760">
        <w:rPr>
          <w:rStyle w:val="MSGENFONTSTYLENAMETEMPLATEROLELEVELMSGENFONTSTYLENAMEBYROLEHEADING5"/>
          <w:sz w:val="21"/>
          <w:szCs w:val="21"/>
        </w:rPr>
        <w:t>Forscherlabo</w:t>
      </w:r>
      <w:r>
        <w:rPr>
          <w:rStyle w:val="MSGENFONTSTYLENAMETEMPLATEROLELEVELMSGENFONTSTYLENAMEBYROLEHEADING5"/>
          <w:sz w:val="21"/>
          <w:szCs w:val="21"/>
        </w:rPr>
        <w:t>r</w:t>
      </w:r>
    </w:p>
    <w:p w14:paraId="263DCB5E" w14:textId="685C7F3C" w:rsidR="00B000D4" w:rsidRPr="00B000D4" w:rsidRDefault="00B000D4" w:rsidP="00B000D4">
      <w:pPr>
        <w:pStyle w:val="MSGENFONTSTYLENAMETEMPLATEROLEMSGENFONTSTYLENAMEBYROLETEXT1"/>
        <w:shd w:val="clear" w:color="auto" w:fill="auto"/>
        <w:spacing w:before="120" w:after="420"/>
        <w:ind w:firstLine="0"/>
        <w:jc w:val="left"/>
        <w:rPr>
          <w:rStyle w:val="MSGENFONTSTYLENAMETEMPLATEROLELEVELMSGENFONTSTYLENAMEBYROLEHEADING5"/>
          <w:b w:val="0"/>
          <w:bCs w:val="0"/>
          <w:color w:val="000000"/>
          <w:sz w:val="21"/>
          <w:szCs w:val="21"/>
        </w:rPr>
      </w:pPr>
      <w:r>
        <w:rPr>
          <w:rStyle w:val="MSGENFONTSTYLENAMETEMPLATEROLELEVELMSGENFONTSTYLENAMEBYROLEHEADING5"/>
          <w:b w:val="0"/>
          <w:bCs w:val="0"/>
          <w:color w:val="000000"/>
          <w:sz w:val="21"/>
          <w:szCs w:val="21"/>
        </w:rPr>
        <w:t xml:space="preserve">Zum Experimentieren und </w:t>
      </w:r>
      <w:r w:rsidR="005869DA">
        <w:rPr>
          <w:rStyle w:val="MSGENFONTSTYLENAMETEMPLATEROLELEVELMSGENFONTSTYLENAMEBYROLEHEADING5"/>
          <w:b w:val="0"/>
          <w:bCs w:val="0"/>
          <w:color w:val="000000"/>
          <w:sz w:val="21"/>
          <w:szCs w:val="21"/>
        </w:rPr>
        <w:t>F</w:t>
      </w:r>
      <w:r>
        <w:rPr>
          <w:rStyle w:val="MSGENFONTSTYLENAMETEMPLATEROLELEVELMSGENFONTSTYLENAMEBYROLEHEADING5"/>
          <w:b w:val="0"/>
          <w:bCs w:val="0"/>
          <w:color w:val="000000"/>
          <w:sz w:val="21"/>
          <w:szCs w:val="21"/>
        </w:rPr>
        <w:t>orschen</w:t>
      </w:r>
    </w:p>
    <w:p w14:paraId="2BAFA2DA" w14:textId="08432C85" w:rsidR="00B000D4" w:rsidRDefault="005869DA" w:rsidP="00B000D4">
      <w:pPr>
        <w:rPr>
          <w:rStyle w:val="MSGENFONTSTYLENAMETEMPLATEROLELEVELMSGENFONTSTYLENAMEBYROLEHEADING5"/>
          <w:sz w:val="21"/>
          <w:szCs w:val="21"/>
        </w:rPr>
      </w:pPr>
      <w:r w:rsidRPr="004E3B3E">
        <w:rPr>
          <w:rStyle w:val="MSGENFONTSTYLENAMETEMPLATEROLELEVELMSGENFONTSTYLENAMEBYROLEHEADING5"/>
          <w:b w:val="0"/>
          <w:bCs w:val="0"/>
          <w:noProof/>
          <w:sz w:val="21"/>
          <w:szCs w:val="21"/>
        </w:rPr>
        <w:drawing>
          <wp:anchor distT="0" distB="0" distL="114300" distR="114300" simplePos="0" relativeHeight="251686912" behindDoc="0" locked="0" layoutInCell="1" allowOverlap="1" wp14:anchorId="3D57FEE3" wp14:editId="35A10C5E">
            <wp:simplePos x="0" y="0"/>
            <wp:positionH relativeFrom="column">
              <wp:posOffset>109855</wp:posOffset>
            </wp:positionH>
            <wp:positionV relativeFrom="paragraph">
              <wp:posOffset>45085</wp:posOffset>
            </wp:positionV>
            <wp:extent cx="2743200" cy="2058035"/>
            <wp:effectExtent l="0" t="0" r="0" b="0"/>
            <wp:wrapNone/>
            <wp:docPr id="20" name="Grafik 7" descr="Ein Bild, das Text, drinnen, Boden, Wa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rafik 7" descr="Ein Bild, das Text, drinnen, Boden, Wand enthält.&#10;&#10;Automatisch generierte Beschreibung"/>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058035"/>
                    </a:xfrm>
                    <a:prstGeom prst="rect">
                      <a:avLst/>
                    </a:prstGeom>
                    <a:noFill/>
                    <a:ln>
                      <a:noFill/>
                    </a:ln>
                    <a:effectLst>
                      <a:softEdge rad="66035"/>
                    </a:effectLst>
                  </pic:spPr>
                </pic:pic>
              </a:graphicData>
            </a:graphic>
            <wp14:sizeRelH relativeFrom="page">
              <wp14:pctWidth>0</wp14:pctWidth>
            </wp14:sizeRelH>
            <wp14:sizeRelV relativeFrom="page">
              <wp14:pctHeight>0</wp14:pctHeight>
            </wp14:sizeRelV>
          </wp:anchor>
        </w:drawing>
      </w:r>
    </w:p>
    <w:p w14:paraId="0C074689" w14:textId="77777777" w:rsidR="00B000D4" w:rsidRPr="008D7469" w:rsidRDefault="00B000D4" w:rsidP="00B000D4">
      <w:pPr>
        <w:rPr>
          <w:rStyle w:val="MSGENFONTSTYLENAMETEMPLATEROLELEVELMSGENFONTSTYLENAMEBYROLEHEADING5"/>
          <w:sz w:val="21"/>
          <w:szCs w:val="21"/>
        </w:rPr>
      </w:pPr>
    </w:p>
    <w:p w14:paraId="0E29B83C" w14:textId="3778CCD9" w:rsidR="00B000D4" w:rsidRDefault="00B000D4" w:rsidP="008D7469">
      <w:pPr>
        <w:pStyle w:val="MSGENFONTSTYLENAMETEMPLATEROLEMSGENFONTSTYLENAMEBYROLETEXT1"/>
        <w:shd w:val="clear" w:color="auto" w:fill="auto"/>
        <w:spacing w:before="120" w:after="420"/>
        <w:ind w:firstLine="0"/>
        <w:jc w:val="left"/>
        <w:rPr>
          <w:rStyle w:val="MSGENFONTSTYLENAMETEMPLATEROLEMSGENFONTSTYLENAMEBYROLETEXT"/>
          <w:color w:val="000000"/>
          <w:sz w:val="21"/>
          <w:szCs w:val="21"/>
        </w:rPr>
      </w:pPr>
    </w:p>
    <w:bookmarkEnd w:id="44"/>
    <w:p w14:paraId="718D8DB1" w14:textId="77777777" w:rsidR="006674BC" w:rsidRDefault="006674BC" w:rsidP="008D7469">
      <w:pPr>
        <w:ind w:left="4248" w:firstLine="708"/>
        <w:rPr>
          <w:rStyle w:val="MSGENFONTSTYLENAMETEMPLATEROLELEVELMSGENFONTSTYLENAMEBYROLEHEADING5"/>
          <w:b w:val="0"/>
          <w:bCs w:val="0"/>
          <w:sz w:val="21"/>
          <w:szCs w:val="21"/>
        </w:rPr>
      </w:pPr>
    </w:p>
    <w:p w14:paraId="5E81AC78" w14:textId="77777777" w:rsidR="006674BC" w:rsidRDefault="006674BC" w:rsidP="008D7469">
      <w:pPr>
        <w:ind w:left="4248" w:firstLine="708"/>
        <w:rPr>
          <w:rStyle w:val="MSGENFONTSTYLENAMETEMPLATEROLELEVELMSGENFONTSTYLENAMEBYROLEHEADING5"/>
          <w:b w:val="0"/>
          <w:bCs w:val="0"/>
          <w:sz w:val="21"/>
          <w:szCs w:val="21"/>
        </w:rPr>
      </w:pPr>
    </w:p>
    <w:p w14:paraId="2FC26A76" w14:textId="77777777" w:rsidR="00B000D4" w:rsidRDefault="00B000D4" w:rsidP="008D7469">
      <w:pPr>
        <w:ind w:left="4248" w:firstLine="708"/>
        <w:rPr>
          <w:rStyle w:val="MSGENFONTSTYLENAMETEMPLATEROLELEVELMSGENFONTSTYLENAMEBYROLEHEADING5"/>
          <w:b w:val="0"/>
          <w:bCs w:val="0"/>
          <w:sz w:val="21"/>
          <w:szCs w:val="21"/>
        </w:rPr>
      </w:pPr>
    </w:p>
    <w:p w14:paraId="507AF5CD" w14:textId="77777777" w:rsidR="00B000D4" w:rsidRDefault="00B000D4" w:rsidP="00B000D4">
      <w:pPr>
        <w:rPr>
          <w:rStyle w:val="MSGENFONTSTYLENAMETEMPLATEROLEMSGENFONTSTYLENAMEBYROLETEXT"/>
          <w:color w:val="000000"/>
          <w:sz w:val="21"/>
          <w:szCs w:val="21"/>
        </w:rPr>
      </w:pPr>
    </w:p>
    <w:p w14:paraId="18349783" w14:textId="77777777" w:rsidR="00B000D4" w:rsidRDefault="00B000D4" w:rsidP="00B000D4">
      <w:pPr>
        <w:rPr>
          <w:rStyle w:val="MSGENFONTSTYLENAMETEMPLATEROLEMSGENFONTSTYLENAMEBYROLETEXT"/>
          <w:color w:val="000000"/>
          <w:sz w:val="21"/>
          <w:szCs w:val="21"/>
        </w:rPr>
      </w:pPr>
    </w:p>
    <w:p w14:paraId="34A52E7E" w14:textId="77777777" w:rsidR="00B000D4" w:rsidRDefault="00B000D4" w:rsidP="00B000D4">
      <w:pPr>
        <w:rPr>
          <w:rStyle w:val="MSGENFONTSTYLENAMETEMPLATEROLEMSGENFONTSTYLENAMEBYROLETEXT"/>
          <w:color w:val="000000"/>
          <w:sz w:val="21"/>
          <w:szCs w:val="21"/>
        </w:rPr>
      </w:pPr>
    </w:p>
    <w:p w14:paraId="3FF57090" w14:textId="77777777" w:rsidR="00B000D4" w:rsidRDefault="00B000D4" w:rsidP="00B000D4">
      <w:pPr>
        <w:rPr>
          <w:rStyle w:val="MSGENFONTSTYLENAMETEMPLATEROLEMSGENFONTSTYLENAMEBYROLETEXT"/>
          <w:color w:val="000000"/>
          <w:sz w:val="21"/>
          <w:szCs w:val="21"/>
        </w:rPr>
      </w:pPr>
    </w:p>
    <w:p w14:paraId="45EC2784" w14:textId="77777777" w:rsidR="00B000D4" w:rsidRDefault="00B000D4" w:rsidP="00B000D4">
      <w:pPr>
        <w:rPr>
          <w:rStyle w:val="MSGENFONTSTYLENAMETEMPLATEROLEMSGENFONTSTYLENAMEBYROLETEXT"/>
          <w:color w:val="000000"/>
          <w:sz w:val="21"/>
          <w:szCs w:val="21"/>
        </w:rPr>
      </w:pPr>
    </w:p>
    <w:p w14:paraId="3B9CD4A3" w14:textId="77777777" w:rsidR="005869DA" w:rsidRDefault="005869DA" w:rsidP="00B000D4">
      <w:pPr>
        <w:rPr>
          <w:rStyle w:val="MSGENFONTSTYLENAMETEMPLATEROLEMSGENFONTSTYLENAMEBYROLETEXT"/>
          <w:color w:val="000000"/>
          <w:sz w:val="21"/>
          <w:szCs w:val="21"/>
        </w:rPr>
      </w:pPr>
    </w:p>
    <w:p w14:paraId="418DF7FC" w14:textId="77777777" w:rsidR="005869DA" w:rsidRDefault="005869DA" w:rsidP="00B000D4">
      <w:pPr>
        <w:rPr>
          <w:rStyle w:val="MSGENFONTSTYLENAMETEMPLATEROLEMSGENFONTSTYLENAMEBYROLETEXT"/>
          <w:color w:val="000000"/>
          <w:sz w:val="21"/>
          <w:szCs w:val="21"/>
        </w:rPr>
      </w:pPr>
    </w:p>
    <w:p w14:paraId="0F7F2C93" w14:textId="77777777" w:rsidR="005869DA" w:rsidRDefault="005869DA" w:rsidP="00B000D4">
      <w:pPr>
        <w:rPr>
          <w:rStyle w:val="MSGENFONTSTYLENAMETEMPLATEROLEMSGENFONTSTYLENAMEBYROLETEXT"/>
          <w:color w:val="000000"/>
          <w:sz w:val="21"/>
          <w:szCs w:val="21"/>
        </w:rPr>
      </w:pPr>
    </w:p>
    <w:p w14:paraId="7A1219BA" w14:textId="77777777" w:rsidR="003501E8" w:rsidRDefault="00B000D4" w:rsidP="00B000D4">
      <w:pPr>
        <w:rPr>
          <w:rStyle w:val="MSGENFONTSTYLENAMETEMPLATEROLEMSGENFONTSTYLENAMEBYROLETEXT"/>
          <w:color w:val="000000"/>
          <w:sz w:val="21"/>
          <w:szCs w:val="21"/>
        </w:rPr>
      </w:pPr>
      <w:r w:rsidRPr="00204C17">
        <w:rPr>
          <w:rStyle w:val="MSGENFONTSTYLENAMETEMPLATEROLEMSGENFONTSTYLENAMEBYROLETEXT"/>
          <w:color w:val="000000"/>
          <w:sz w:val="21"/>
          <w:szCs w:val="21"/>
        </w:rPr>
        <w:t>In jedem Bildungsraum begleitet mindestens eine Pädagogin die Kinder in ihrem Lernprozess. Beim Wechsel eines Bereichs gibt das Kind in seiner jeweiligen Stammgruppe Bescheid. So bleibt die Aufsichtspflicht gewahrt</w:t>
      </w:r>
    </w:p>
    <w:p w14:paraId="668E78AD" w14:textId="77777777" w:rsidR="003501E8" w:rsidRDefault="003501E8" w:rsidP="00B000D4">
      <w:pPr>
        <w:rPr>
          <w:rFonts w:ascii="Arial" w:eastAsia="Calibri" w:hAnsi="Arial" w:cs="Arial"/>
          <w:bCs/>
          <w:color w:val="000000"/>
          <w:sz w:val="21"/>
          <w:szCs w:val="21"/>
          <w:shd w:val="clear" w:color="auto" w:fill="FFFFFF"/>
        </w:rPr>
      </w:pPr>
    </w:p>
    <w:p w14:paraId="0FB4DFAD" w14:textId="4F6BE33F" w:rsidR="008D7469" w:rsidRPr="008D7469" w:rsidRDefault="008D7469" w:rsidP="00B000D4">
      <w:pPr>
        <w:rPr>
          <w:rFonts w:ascii="Arial" w:hAnsi="Arial" w:cs="Arial"/>
          <w:sz w:val="21"/>
          <w:szCs w:val="21"/>
          <w:shd w:val="clear" w:color="auto" w:fill="FFFFFF"/>
        </w:rPr>
      </w:pPr>
      <w:r w:rsidRPr="008D7469">
        <w:rPr>
          <w:rFonts w:ascii="Arial" w:eastAsia="Calibri" w:hAnsi="Arial" w:cs="Arial"/>
          <w:bCs/>
          <w:color w:val="000000"/>
          <w:sz w:val="21"/>
          <w:szCs w:val="21"/>
          <w:shd w:val="clear" w:color="auto" w:fill="FFFFFF"/>
        </w:rPr>
        <w:t>Herzlich Willkommen im</w:t>
      </w:r>
      <w:r w:rsidRPr="008D7469">
        <w:rPr>
          <w:rFonts w:ascii="Arial" w:eastAsia="Calibri" w:hAnsi="Arial" w:cs="Arial"/>
          <w:b/>
          <w:bCs/>
          <w:sz w:val="21"/>
          <w:szCs w:val="21"/>
          <w:shd w:val="clear" w:color="auto" w:fill="FFFFFF"/>
        </w:rPr>
        <w:t xml:space="preserve"> Krippen</w:t>
      </w:r>
      <w:r w:rsidR="003501E8">
        <w:rPr>
          <w:rFonts w:ascii="Arial" w:eastAsia="Calibri" w:hAnsi="Arial" w:cs="Arial"/>
          <w:b/>
          <w:bCs/>
          <w:sz w:val="21"/>
          <w:szCs w:val="21"/>
          <w:shd w:val="clear" w:color="auto" w:fill="FFFFFF"/>
        </w:rPr>
        <w:t>an</w:t>
      </w:r>
      <w:r w:rsidRPr="008D7469">
        <w:rPr>
          <w:rFonts w:ascii="Arial" w:eastAsia="Calibri" w:hAnsi="Arial" w:cs="Arial"/>
          <w:b/>
          <w:bCs/>
          <w:sz w:val="21"/>
          <w:szCs w:val="21"/>
          <w:shd w:val="clear" w:color="auto" w:fill="FFFFFF"/>
        </w:rPr>
        <w:t xml:space="preserve">bau, </w:t>
      </w:r>
    </w:p>
    <w:p w14:paraId="28F5B8D4" w14:textId="78F9C7B8" w:rsidR="008D7469" w:rsidRPr="008D7469" w:rsidRDefault="003501E8" w:rsidP="008D7469">
      <w:pPr>
        <w:keepNext/>
        <w:keepLines/>
        <w:widowControl w:val="0"/>
        <w:tabs>
          <w:tab w:val="left" w:pos="3615"/>
        </w:tabs>
        <w:spacing w:after="120" w:line="190" w:lineRule="exact"/>
        <w:ind w:left="1500" w:hanging="1480"/>
        <w:outlineLvl w:val="4"/>
        <w:rPr>
          <w:rFonts w:ascii="Arial" w:eastAsia="Calibri" w:hAnsi="Arial" w:cs="Arial"/>
          <w:b/>
          <w:bCs/>
          <w:sz w:val="21"/>
          <w:szCs w:val="21"/>
          <w:shd w:val="clear" w:color="auto" w:fill="FFFFFF"/>
        </w:rPr>
      </w:pPr>
      <w:r w:rsidRPr="008D7469">
        <w:rPr>
          <w:rFonts w:ascii="Calibri" w:eastAsia="Calibri" w:hAnsi="Calibri" w:cs="Times New Roman"/>
          <w:noProof/>
          <w:sz w:val="22"/>
          <w:szCs w:val="22"/>
        </w:rPr>
        <w:drawing>
          <wp:anchor distT="0" distB="0" distL="114300" distR="114300" simplePos="0" relativeHeight="251729920" behindDoc="0" locked="0" layoutInCell="1" allowOverlap="1" wp14:anchorId="1305D222" wp14:editId="57BB1151">
            <wp:simplePos x="0" y="0"/>
            <wp:positionH relativeFrom="margin">
              <wp:posOffset>466725</wp:posOffset>
            </wp:positionH>
            <wp:positionV relativeFrom="page">
              <wp:posOffset>5452745</wp:posOffset>
            </wp:positionV>
            <wp:extent cx="2082165" cy="215963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8690" b="1339"/>
                    <a:stretch/>
                  </pic:blipFill>
                  <pic:spPr bwMode="auto">
                    <a:xfrm>
                      <a:off x="0" y="0"/>
                      <a:ext cx="2082165" cy="2159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469" w:rsidRPr="008D7469">
        <w:rPr>
          <w:rFonts w:ascii="Arial" w:eastAsia="Calibri" w:hAnsi="Arial" w:cs="Arial"/>
          <w:b/>
          <w:bCs/>
          <w:sz w:val="21"/>
          <w:szCs w:val="21"/>
          <w:shd w:val="clear" w:color="auto" w:fill="FFFFFF"/>
        </w:rPr>
        <w:t xml:space="preserve">                                                              </w:t>
      </w:r>
      <w:r w:rsidR="008D7469">
        <w:rPr>
          <w:rFonts w:ascii="Arial" w:eastAsia="Calibri" w:hAnsi="Arial" w:cs="Arial"/>
          <w:b/>
          <w:bCs/>
          <w:sz w:val="21"/>
          <w:szCs w:val="21"/>
          <w:shd w:val="clear" w:color="auto" w:fill="FFFFFF"/>
        </w:rPr>
        <w:t xml:space="preserve">          </w:t>
      </w:r>
      <w:r w:rsidR="00141E9E">
        <w:rPr>
          <w:rFonts w:ascii="Arial" w:eastAsia="Calibri" w:hAnsi="Arial" w:cs="Arial"/>
          <w:b/>
          <w:bCs/>
          <w:sz w:val="21"/>
          <w:szCs w:val="21"/>
          <w:shd w:val="clear" w:color="auto" w:fill="FFFFFF"/>
        </w:rPr>
        <w:t xml:space="preserve">            </w:t>
      </w:r>
    </w:p>
    <w:p w14:paraId="75C073B4"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7323C6A9"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3E892E6A"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noProof/>
          <w:sz w:val="19"/>
          <w:szCs w:val="19"/>
        </w:rPr>
      </w:pPr>
    </w:p>
    <w:p w14:paraId="2FC67D70"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6CC6FEDC"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292C4193"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21DC5D6D" w14:textId="50CF372B"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1DF8DAD8"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r w:rsidRPr="008D7469">
        <w:rPr>
          <w:rFonts w:ascii="Arial" w:eastAsia="Calibri" w:hAnsi="Arial" w:cs="Arial"/>
          <w:b/>
          <w:bCs/>
          <w:sz w:val="21"/>
          <w:szCs w:val="21"/>
          <w:shd w:val="clear" w:color="auto" w:fill="FFFFFF"/>
        </w:rPr>
        <w:t>Elternwarteraum</w:t>
      </w:r>
    </w:p>
    <w:p w14:paraId="6EF04571" w14:textId="64C1B7A7" w:rsidR="006674BC" w:rsidRDefault="008347CE" w:rsidP="008D7469">
      <w:pPr>
        <w:widowControl w:val="0"/>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Calibri" w:eastAsia="Calibri" w:hAnsi="Calibri" w:cs="Times New Roman"/>
          <w:noProof/>
          <w:sz w:val="22"/>
          <w:szCs w:val="22"/>
        </w:rPr>
        <w:drawing>
          <wp:anchor distT="0" distB="0" distL="114300" distR="114300" simplePos="0" relativeHeight="251725824" behindDoc="0" locked="0" layoutInCell="1" allowOverlap="1" wp14:anchorId="7D084734" wp14:editId="3DA81D9C">
            <wp:simplePos x="0" y="0"/>
            <wp:positionH relativeFrom="margin">
              <wp:align>center</wp:align>
            </wp:positionH>
            <wp:positionV relativeFrom="paragraph">
              <wp:posOffset>76200</wp:posOffset>
            </wp:positionV>
            <wp:extent cx="2165985" cy="1868805"/>
            <wp:effectExtent l="0" t="0" r="5715"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8">
                      <a:extLst>
                        <a:ext uri="{28A0092B-C50C-407E-A947-70E740481C1C}">
                          <a14:useLocalDpi xmlns:a14="http://schemas.microsoft.com/office/drawing/2010/main" val="0"/>
                        </a:ext>
                      </a:extLst>
                    </a:blip>
                    <a:srcRect l="13885" t="882"/>
                    <a:stretch>
                      <a:fillRect/>
                    </a:stretch>
                  </pic:blipFill>
                  <pic:spPr bwMode="auto">
                    <a:xfrm>
                      <a:off x="0" y="0"/>
                      <a:ext cx="2165985" cy="1868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7469" w:rsidRPr="008D7469">
        <w:rPr>
          <w:rFonts w:ascii="Arial" w:eastAsia="Calibri" w:hAnsi="Arial" w:cs="Arial"/>
          <w:color w:val="000000"/>
          <w:sz w:val="21"/>
          <w:szCs w:val="21"/>
          <w:shd w:val="clear" w:color="auto" w:fill="FFFFFF"/>
        </w:rPr>
        <w:t xml:space="preserve">Für </w:t>
      </w:r>
      <w:r w:rsidR="006674BC">
        <w:rPr>
          <w:rFonts w:ascii="Arial" w:eastAsia="Calibri" w:hAnsi="Arial" w:cs="Arial"/>
          <w:color w:val="000000"/>
          <w:sz w:val="21"/>
          <w:szCs w:val="21"/>
          <w:shd w:val="clear" w:color="auto" w:fill="FFFFFF"/>
        </w:rPr>
        <w:t xml:space="preserve">unsere Eltern bei der </w:t>
      </w:r>
    </w:p>
    <w:p w14:paraId="12A4EA01" w14:textId="77777777" w:rsidR="006674BC" w:rsidRDefault="006674BC" w:rsidP="008D7469">
      <w:pPr>
        <w:widowControl w:val="0"/>
        <w:tabs>
          <w:tab w:val="left" w:pos="730"/>
        </w:tabs>
        <w:spacing w:after="120" w:line="312" w:lineRule="exact"/>
        <w:contextualSpacing/>
        <w:jc w:val="both"/>
        <w:rPr>
          <w:rFonts w:ascii="Arial" w:eastAsia="Calibri" w:hAnsi="Arial" w:cs="Arial"/>
          <w:color w:val="000000"/>
          <w:sz w:val="21"/>
          <w:szCs w:val="21"/>
          <w:shd w:val="clear" w:color="auto" w:fill="FFFFFF"/>
        </w:rPr>
      </w:pPr>
      <w:r>
        <w:rPr>
          <w:rFonts w:ascii="Arial" w:eastAsia="Calibri" w:hAnsi="Arial" w:cs="Arial"/>
          <w:color w:val="000000"/>
          <w:sz w:val="21"/>
          <w:szCs w:val="21"/>
          <w:shd w:val="clear" w:color="auto" w:fill="FFFFFF"/>
        </w:rPr>
        <w:t>Eingewöhnung,</w:t>
      </w:r>
    </w:p>
    <w:p w14:paraId="5BB1D5D8" w14:textId="77777777" w:rsidR="008D7469" w:rsidRPr="008D7469" w:rsidRDefault="006674BC" w:rsidP="008D7469">
      <w:pPr>
        <w:widowControl w:val="0"/>
        <w:tabs>
          <w:tab w:val="left" w:pos="730"/>
        </w:tabs>
        <w:spacing w:after="120" w:line="312" w:lineRule="exact"/>
        <w:contextualSpacing/>
        <w:jc w:val="both"/>
        <w:rPr>
          <w:rFonts w:ascii="Arial" w:eastAsia="Calibri" w:hAnsi="Arial" w:cs="Arial"/>
          <w:color w:val="000000"/>
          <w:sz w:val="21"/>
          <w:szCs w:val="21"/>
          <w:shd w:val="clear" w:color="auto" w:fill="FFFFFF"/>
        </w:rPr>
      </w:pPr>
      <w:r>
        <w:rPr>
          <w:rFonts w:ascii="Arial" w:eastAsia="Calibri" w:hAnsi="Arial" w:cs="Arial"/>
          <w:color w:val="000000"/>
          <w:sz w:val="21"/>
          <w:szCs w:val="21"/>
          <w:shd w:val="clear" w:color="auto" w:fill="FFFFFF"/>
        </w:rPr>
        <w:t>für Elterngespräche</w:t>
      </w:r>
      <w:r w:rsidR="008D7469" w:rsidRPr="008D7469">
        <w:rPr>
          <w:rFonts w:ascii="Arial" w:eastAsia="Calibri" w:hAnsi="Arial" w:cs="Arial"/>
          <w:color w:val="000000"/>
          <w:sz w:val="21"/>
          <w:szCs w:val="21"/>
          <w:shd w:val="clear" w:color="auto" w:fill="FFFFFF"/>
        </w:rPr>
        <w:t xml:space="preserve"> </w:t>
      </w:r>
    </w:p>
    <w:p w14:paraId="5065A31F" w14:textId="525FD88E" w:rsidR="008D7469" w:rsidRPr="008D7469" w:rsidRDefault="00B76F0B"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r w:rsidRPr="008D7469">
        <w:rPr>
          <w:rFonts w:ascii="Calibri" w:eastAsia="Calibri" w:hAnsi="Calibri" w:cs="Times New Roman"/>
          <w:noProof/>
          <w:sz w:val="22"/>
          <w:szCs w:val="22"/>
        </w:rPr>
        <w:lastRenderedPageBreak/>
        <w:drawing>
          <wp:anchor distT="63500" distB="63500" distL="63500" distR="63500" simplePos="0" relativeHeight="251719680" behindDoc="1" locked="0" layoutInCell="1" allowOverlap="1" wp14:anchorId="7BB6C44B" wp14:editId="6DE9264E">
            <wp:simplePos x="0" y="0"/>
            <wp:positionH relativeFrom="margin">
              <wp:posOffset>2538730</wp:posOffset>
            </wp:positionH>
            <wp:positionV relativeFrom="margin">
              <wp:align>top</wp:align>
            </wp:positionV>
            <wp:extent cx="2228215" cy="1673225"/>
            <wp:effectExtent l="0" t="0" r="635" b="3175"/>
            <wp:wrapTight wrapText="bothSides">
              <wp:wrapPolygon edited="0">
                <wp:start x="0" y="0"/>
                <wp:lineTo x="0" y="21395"/>
                <wp:lineTo x="21421" y="21395"/>
                <wp:lineTo x="21421" y="0"/>
                <wp:lineTo x="0" y="0"/>
              </wp:wrapPolygon>
            </wp:wrapTight>
            <wp:docPr id="28" name="Grafik 28" descr="Ein Bild, das drauß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Ein Bild, das draußen enthält.&#10;&#10;Automatisch generierte Beschreibung"/>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215"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FCC6D" w14:textId="1F172298" w:rsidR="008D7469" w:rsidRPr="008D7469" w:rsidRDefault="008347CE"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r>
        <w:rPr>
          <w:rFonts w:ascii="Arial" w:eastAsia="Calibri" w:hAnsi="Arial" w:cs="Arial"/>
          <w:b/>
          <w:bCs/>
          <w:sz w:val="21"/>
          <w:szCs w:val="21"/>
          <w:shd w:val="clear" w:color="auto" w:fill="FFFFFF"/>
        </w:rPr>
        <w:t>Krippengarten</w:t>
      </w:r>
    </w:p>
    <w:p w14:paraId="52C26E94"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0818FCB6"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41A37688"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370723E3" w14:textId="77777777" w:rsidR="008D7469" w:rsidRPr="008D7469" w:rsidRDefault="008D7469" w:rsidP="008D7469">
      <w:pPr>
        <w:keepNext/>
        <w:keepLines/>
        <w:widowControl w:val="0"/>
        <w:tabs>
          <w:tab w:val="left" w:pos="3240"/>
        </w:tabs>
        <w:spacing w:after="295" w:line="190" w:lineRule="exact"/>
        <w:ind w:left="1500" w:hanging="1480"/>
        <w:outlineLvl w:val="4"/>
        <w:rPr>
          <w:rFonts w:ascii="Arial" w:eastAsia="Calibri" w:hAnsi="Arial" w:cs="Arial"/>
          <w:b/>
          <w:bCs/>
          <w:sz w:val="21"/>
          <w:szCs w:val="21"/>
          <w:shd w:val="clear" w:color="auto" w:fill="FFFFFF"/>
        </w:rPr>
      </w:pPr>
    </w:p>
    <w:p w14:paraId="27F88532"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b/>
          <w:bCs/>
          <w:sz w:val="21"/>
          <w:szCs w:val="21"/>
          <w:shd w:val="clear" w:color="auto" w:fill="FFFFFF"/>
        </w:rPr>
      </w:pPr>
    </w:p>
    <w:p w14:paraId="041A9ED1" w14:textId="77777777" w:rsidR="008D7469" w:rsidRPr="008D7469" w:rsidRDefault="00141E9E" w:rsidP="008D7469">
      <w:pPr>
        <w:keepNext/>
        <w:keepLines/>
        <w:widowControl w:val="0"/>
        <w:spacing w:after="295" w:line="190" w:lineRule="exact"/>
        <w:ind w:left="1500" w:hanging="1480"/>
        <w:outlineLvl w:val="4"/>
        <w:rPr>
          <w:rFonts w:ascii="Arial" w:eastAsia="Calibri" w:hAnsi="Arial" w:cs="Arial"/>
          <w:i/>
          <w:iCs/>
          <w:sz w:val="21"/>
          <w:szCs w:val="21"/>
          <w:shd w:val="clear" w:color="auto" w:fill="FFFFFF"/>
        </w:rPr>
      </w:pPr>
      <w:r>
        <w:rPr>
          <w:noProof/>
        </w:rPr>
        <w:drawing>
          <wp:anchor distT="0" distB="0" distL="114300" distR="114300" simplePos="0" relativeHeight="251730944" behindDoc="0" locked="0" layoutInCell="1" allowOverlap="1" wp14:anchorId="47F8B07C" wp14:editId="2A97585E">
            <wp:simplePos x="0" y="0"/>
            <wp:positionH relativeFrom="column">
              <wp:posOffset>4253230</wp:posOffset>
            </wp:positionH>
            <wp:positionV relativeFrom="paragraph">
              <wp:posOffset>213360</wp:posOffset>
            </wp:positionV>
            <wp:extent cx="2119630" cy="1590675"/>
            <wp:effectExtent l="0" t="0" r="0" b="952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9630"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469">
        <w:rPr>
          <w:rFonts w:ascii="Calibri" w:eastAsia="Calibri" w:hAnsi="Calibri" w:cs="Times New Roman"/>
          <w:noProof/>
          <w:sz w:val="22"/>
          <w:szCs w:val="22"/>
        </w:rPr>
        <w:drawing>
          <wp:anchor distT="0" distB="2667" distL="114300" distR="114300" simplePos="0" relativeHeight="251720704" behindDoc="0" locked="0" layoutInCell="1" allowOverlap="1" wp14:anchorId="0B25E764" wp14:editId="482AA79E">
            <wp:simplePos x="0" y="0"/>
            <wp:positionH relativeFrom="column">
              <wp:posOffset>1972945</wp:posOffset>
            </wp:positionH>
            <wp:positionV relativeFrom="paragraph">
              <wp:posOffset>177165</wp:posOffset>
            </wp:positionV>
            <wp:extent cx="2207895" cy="1654810"/>
            <wp:effectExtent l="0" t="0" r="1905" b="254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7895" cy="1654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7469" w:rsidRPr="008D7469">
        <w:rPr>
          <w:rFonts w:ascii="Arial" w:eastAsia="Calibri" w:hAnsi="Arial" w:cs="Arial"/>
          <w:b/>
          <w:bCs/>
          <w:sz w:val="21"/>
          <w:szCs w:val="21"/>
          <w:shd w:val="clear" w:color="auto" w:fill="FFFFFF"/>
        </w:rPr>
        <w:t>Sternengruppe</w:t>
      </w:r>
      <w:r w:rsidR="008D7469" w:rsidRPr="008D7469">
        <w:rPr>
          <w:rFonts w:ascii="Arial" w:eastAsia="Calibri" w:hAnsi="Arial" w:cs="Arial"/>
          <w:sz w:val="21"/>
          <w:szCs w:val="21"/>
          <w:shd w:val="clear" w:color="auto" w:fill="FFFFFF"/>
        </w:rPr>
        <w:t xml:space="preserve"> </w:t>
      </w:r>
      <w:r w:rsidR="008D7469" w:rsidRPr="008D7469">
        <w:rPr>
          <w:rFonts w:ascii="Arial" w:eastAsia="Calibri" w:hAnsi="Arial" w:cs="Arial"/>
          <w:i/>
          <w:iCs/>
          <w:sz w:val="21"/>
          <w:szCs w:val="21"/>
          <w:shd w:val="clear" w:color="auto" w:fill="FFFFFF"/>
        </w:rPr>
        <w:t>(Krippengruppe):</w:t>
      </w:r>
    </w:p>
    <w:p w14:paraId="0C4B6EA0"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proofErr w:type="spellStart"/>
      <w:r w:rsidRPr="008D7469">
        <w:rPr>
          <w:rFonts w:ascii="Arial" w:eastAsia="Calibri" w:hAnsi="Arial" w:cs="Arial"/>
          <w:color w:val="000000"/>
          <w:sz w:val="21"/>
          <w:szCs w:val="21"/>
          <w:shd w:val="clear" w:color="auto" w:fill="FFFFFF"/>
        </w:rPr>
        <w:t>Lesesofa</w:t>
      </w:r>
      <w:proofErr w:type="spellEnd"/>
    </w:p>
    <w:p w14:paraId="44DFBA87"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Montessori Bereich</w:t>
      </w:r>
    </w:p>
    <w:p w14:paraId="5603B50B"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Mal- und Knettisch</w:t>
      </w:r>
    </w:p>
    <w:p w14:paraId="67454554" w14:textId="77777777" w:rsidR="008D7469" w:rsidRPr="008D7469" w:rsidRDefault="008D7469" w:rsidP="008D7469">
      <w:pPr>
        <w:widowControl w:val="0"/>
        <w:numPr>
          <w:ilvl w:val="0"/>
          <w:numId w:val="5"/>
        </w:numPr>
        <w:tabs>
          <w:tab w:val="left" w:pos="72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Spiele, Puzzle</w:t>
      </w:r>
    </w:p>
    <w:p w14:paraId="67819BA7"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Fahrzeuge</w:t>
      </w:r>
    </w:p>
    <w:p w14:paraId="723D4456" w14:textId="77777777" w:rsidR="008D7469" w:rsidRPr="008D7469" w:rsidRDefault="00141E9E"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Pr>
          <w:rFonts w:ascii="Arial" w:eastAsia="Calibri" w:hAnsi="Arial" w:cs="Arial"/>
          <w:color w:val="000000"/>
          <w:sz w:val="21"/>
          <w:szCs w:val="21"/>
          <w:shd w:val="clear" w:color="auto" w:fill="FFFFFF"/>
        </w:rPr>
        <w:t>Geschichtensäckchen</w:t>
      </w:r>
    </w:p>
    <w:p w14:paraId="33737BF2" w14:textId="77777777" w:rsidR="008D7469" w:rsidRPr="008D7469" w:rsidRDefault="008D7469" w:rsidP="008D7469">
      <w:pPr>
        <w:widowControl w:val="0"/>
        <w:numPr>
          <w:ilvl w:val="0"/>
          <w:numId w:val="5"/>
        </w:numPr>
        <w:tabs>
          <w:tab w:val="left" w:pos="740"/>
        </w:tabs>
        <w:spacing w:after="300" w:line="312" w:lineRule="exact"/>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Aktionskisten</w:t>
      </w:r>
    </w:p>
    <w:p w14:paraId="7066D18C" w14:textId="77777777" w:rsidR="00141E9E" w:rsidRDefault="00D941CF" w:rsidP="008D7469">
      <w:pPr>
        <w:widowControl w:val="0"/>
        <w:tabs>
          <w:tab w:val="left" w:pos="740"/>
        </w:tabs>
        <w:spacing w:after="300" w:line="312" w:lineRule="exact"/>
        <w:ind w:left="709"/>
        <w:rPr>
          <w:rFonts w:ascii="Arial" w:eastAsia="Calibri" w:hAnsi="Arial" w:cs="Arial"/>
          <w:color w:val="000000"/>
          <w:sz w:val="21"/>
          <w:szCs w:val="21"/>
          <w:shd w:val="clear" w:color="auto" w:fill="FFFFFF"/>
        </w:rPr>
      </w:pPr>
      <w:r>
        <w:rPr>
          <w:noProof/>
        </w:rPr>
        <w:drawing>
          <wp:anchor distT="0" distB="0" distL="114300" distR="114300" simplePos="0" relativeHeight="251731968" behindDoc="0" locked="0" layoutInCell="1" allowOverlap="1" wp14:anchorId="276D2C65" wp14:editId="224CE9EC">
            <wp:simplePos x="0" y="0"/>
            <wp:positionH relativeFrom="column">
              <wp:posOffset>-15240</wp:posOffset>
            </wp:positionH>
            <wp:positionV relativeFrom="paragraph">
              <wp:posOffset>394970</wp:posOffset>
            </wp:positionV>
            <wp:extent cx="2594610" cy="1945640"/>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4610" cy="1945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81D182" w14:textId="77777777" w:rsidR="00D941CF" w:rsidRDefault="00D941CF" w:rsidP="00D941CF">
      <w:pPr>
        <w:keepNext/>
        <w:keepLines/>
        <w:widowControl w:val="0"/>
        <w:tabs>
          <w:tab w:val="left" w:pos="990"/>
        </w:tabs>
        <w:spacing w:after="160" w:line="190" w:lineRule="exact"/>
        <w:ind w:left="2124"/>
        <w:outlineLvl w:val="4"/>
        <w:rPr>
          <w:rFonts w:ascii="Arial" w:eastAsia="Calibri" w:hAnsi="Arial" w:cs="Arial"/>
          <w:sz w:val="21"/>
          <w:szCs w:val="21"/>
          <w:shd w:val="clear" w:color="auto" w:fill="FFFFFF"/>
        </w:rPr>
      </w:pPr>
      <w:r>
        <w:rPr>
          <w:rFonts w:ascii="Arial" w:eastAsia="Calibri" w:hAnsi="Arial" w:cs="Arial"/>
          <w:sz w:val="21"/>
          <w:szCs w:val="21"/>
          <w:shd w:val="clear" w:color="auto" w:fill="FFFFFF"/>
        </w:rPr>
        <w:tab/>
        <w:t xml:space="preserve"> </w:t>
      </w:r>
      <w:r>
        <w:rPr>
          <w:rFonts w:ascii="Arial" w:eastAsia="Calibri" w:hAnsi="Arial" w:cs="Arial"/>
          <w:sz w:val="21"/>
          <w:szCs w:val="21"/>
          <w:shd w:val="clear" w:color="auto" w:fill="FFFFFF"/>
        </w:rPr>
        <w:tab/>
        <w:t xml:space="preserve">             </w:t>
      </w:r>
      <w:r w:rsidRPr="008269C6">
        <w:rPr>
          <w:rFonts w:ascii="Arial" w:eastAsia="Calibri" w:hAnsi="Arial" w:cs="Arial"/>
          <w:sz w:val="21"/>
          <w:szCs w:val="21"/>
          <w:shd w:val="clear" w:color="auto" w:fill="FFFFFF"/>
        </w:rPr>
        <w:t>Einbaute mit Bewegungselemente</w:t>
      </w:r>
      <w:r>
        <w:rPr>
          <w:rFonts w:ascii="Arial" w:eastAsia="Calibri" w:hAnsi="Arial" w:cs="Arial"/>
          <w:sz w:val="21"/>
          <w:szCs w:val="21"/>
          <w:shd w:val="clear" w:color="auto" w:fill="FFFFFF"/>
        </w:rPr>
        <w:t>n</w:t>
      </w:r>
      <w:r w:rsidRPr="008269C6">
        <w:rPr>
          <w:rFonts w:ascii="Arial" w:eastAsia="Calibri" w:hAnsi="Arial" w:cs="Arial"/>
          <w:sz w:val="21"/>
          <w:szCs w:val="21"/>
          <w:shd w:val="clear" w:color="auto" w:fill="FFFFFF"/>
        </w:rPr>
        <w:t xml:space="preserve"> </w:t>
      </w:r>
    </w:p>
    <w:p w14:paraId="164F4690" w14:textId="606B1316" w:rsidR="00D941CF" w:rsidRPr="008269C6" w:rsidRDefault="00D941CF" w:rsidP="00D941CF">
      <w:pPr>
        <w:keepNext/>
        <w:keepLines/>
        <w:widowControl w:val="0"/>
        <w:tabs>
          <w:tab w:val="left" w:pos="990"/>
        </w:tabs>
        <w:spacing w:after="160" w:line="190" w:lineRule="exact"/>
        <w:ind w:left="2124"/>
        <w:outlineLvl w:val="4"/>
        <w:rPr>
          <w:rFonts w:ascii="Arial" w:eastAsia="Calibri" w:hAnsi="Arial" w:cs="Arial"/>
          <w:sz w:val="21"/>
          <w:szCs w:val="21"/>
          <w:shd w:val="clear" w:color="auto" w:fill="FFFFFF"/>
        </w:rPr>
      </w:pPr>
      <w:r>
        <w:rPr>
          <w:rFonts w:ascii="Arial" w:eastAsia="Calibri" w:hAnsi="Arial" w:cs="Arial"/>
          <w:sz w:val="21"/>
          <w:szCs w:val="21"/>
          <w:shd w:val="clear" w:color="auto" w:fill="FFFFFF"/>
        </w:rPr>
        <w:t xml:space="preserve">                                    </w:t>
      </w:r>
      <w:r w:rsidRPr="008269C6">
        <w:rPr>
          <w:rFonts w:ascii="Arial" w:eastAsia="Calibri" w:hAnsi="Arial" w:cs="Arial"/>
          <w:sz w:val="21"/>
          <w:szCs w:val="21"/>
          <w:shd w:val="clear" w:color="auto" w:fill="FFFFFF"/>
        </w:rPr>
        <w:t xml:space="preserve"> </w:t>
      </w:r>
      <w:r w:rsidR="00B76F0B">
        <w:rPr>
          <w:rFonts w:ascii="Arial" w:eastAsia="Calibri" w:hAnsi="Arial" w:cs="Arial"/>
          <w:sz w:val="21"/>
          <w:szCs w:val="21"/>
          <w:shd w:val="clear" w:color="auto" w:fill="FFFFFF"/>
        </w:rPr>
        <w:t>v</w:t>
      </w:r>
      <w:r w:rsidR="006674BC">
        <w:rPr>
          <w:rFonts w:ascii="Arial" w:eastAsia="Calibri" w:hAnsi="Arial" w:cs="Arial"/>
          <w:sz w:val="21"/>
          <w:szCs w:val="21"/>
          <w:shd w:val="clear" w:color="auto" w:fill="FFFFFF"/>
        </w:rPr>
        <w:t xml:space="preserve">on </w:t>
      </w:r>
      <w:r w:rsidRPr="008269C6">
        <w:rPr>
          <w:rFonts w:ascii="Arial" w:eastAsia="Calibri" w:hAnsi="Arial" w:cs="Arial"/>
          <w:sz w:val="21"/>
          <w:szCs w:val="21"/>
          <w:shd w:val="clear" w:color="auto" w:fill="FFFFFF"/>
        </w:rPr>
        <w:t xml:space="preserve">Emmi </w:t>
      </w:r>
      <w:proofErr w:type="spellStart"/>
      <w:r w:rsidRPr="008269C6">
        <w:rPr>
          <w:rFonts w:ascii="Arial" w:eastAsia="Calibri" w:hAnsi="Arial" w:cs="Arial"/>
          <w:sz w:val="21"/>
          <w:szCs w:val="21"/>
          <w:shd w:val="clear" w:color="auto" w:fill="FFFFFF"/>
        </w:rPr>
        <w:t>Pickler</w:t>
      </w:r>
      <w:proofErr w:type="spellEnd"/>
    </w:p>
    <w:p w14:paraId="7A52D016" w14:textId="77777777" w:rsidR="00141E9E" w:rsidRDefault="00141E9E" w:rsidP="008D7469">
      <w:pPr>
        <w:widowControl w:val="0"/>
        <w:tabs>
          <w:tab w:val="left" w:pos="740"/>
        </w:tabs>
        <w:spacing w:after="300" w:line="312" w:lineRule="exact"/>
        <w:ind w:left="709"/>
        <w:rPr>
          <w:rFonts w:ascii="Arial" w:eastAsia="Calibri" w:hAnsi="Arial" w:cs="Arial"/>
          <w:color w:val="000000"/>
          <w:sz w:val="21"/>
          <w:szCs w:val="21"/>
          <w:shd w:val="clear" w:color="auto" w:fill="FFFFFF"/>
        </w:rPr>
      </w:pPr>
    </w:p>
    <w:p w14:paraId="5605CAA9" w14:textId="77777777" w:rsidR="00141E9E" w:rsidRDefault="00141E9E" w:rsidP="008D7469">
      <w:pPr>
        <w:widowControl w:val="0"/>
        <w:tabs>
          <w:tab w:val="left" w:pos="740"/>
        </w:tabs>
        <w:spacing w:after="300" w:line="312" w:lineRule="exact"/>
        <w:ind w:left="709"/>
        <w:rPr>
          <w:rFonts w:ascii="Arial" w:eastAsia="Calibri" w:hAnsi="Arial" w:cs="Arial"/>
          <w:color w:val="000000"/>
          <w:sz w:val="21"/>
          <w:szCs w:val="21"/>
          <w:shd w:val="clear" w:color="auto" w:fill="FFFFFF"/>
        </w:rPr>
      </w:pPr>
    </w:p>
    <w:p w14:paraId="373C9A2D" w14:textId="77777777" w:rsidR="008D7469" w:rsidRPr="008D7469" w:rsidRDefault="008D7469" w:rsidP="008D7469">
      <w:pPr>
        <w:widowControl w:val="0"/>
        <w:tabs>
          <w:tab w:val="left" w:pos="740"/>
        </w:tabs>
        <w:spacing w:after="300" w:line="312" w:lineRule="exact"/>
        <w:ind w:left="709"/>
        <w:rPr>
          <w:rFonts w:ascii="Arial" w:eastAsia="Calibri" w:hAnsi="Arial" w:cs="Arial"/>
          <w:color w:val="000000"/>
          <w:sz w:val="21"/>
          <w:szCs w:val="21"/>
          <w:shd w:val="clear" w:color="auto" w:fill="FFFFFF"/>
        </w:rPr>
      </w:pPr>
    </w:p>
    <w:p w14:paraId="2AF36F97" w14:textId="6401D793" w:rsidR="008D7469" w:rsidRPr="008D7469" w:rsidRDefault="008D7469" w:rsidP="008D7469">
      <w:pPr>
        <w:widowControl w:val="0"/>
        <w:spacing w:after="124" w:line="317" w:lineRule="exact"/>
        <w:ind w:left="20" w:right="220"/>
        <w:rPr>
          <w:rFonts w:ascii="Arial" w:eastAsia="Calibri" w:hAnsi="Arial" w:cs="Arial"/>
          <w:noProof/>
          <w:color w:val="000000"/>
          <w:sz w:val="21"/>
          <w:szCs w:val="21"/>
          <w:shd w:val="clear" w:color="auto" w:fill="FFFFFF"/>
        </w:rPr>
      </w:pPr>
    </w:p>
    <w:p w14:paraId="580CB305" w14:textId="77777777" w:rsidR="008D7469" w:rsidRPr="008D7469" w:rsidRDefault="008D7469" w:rsidP="008D7469">
      <w:pPr>
        <w:widowControl w:val="0"/>
        <w:spacing w:after="124" w:line="317" w:lineRule="exact"/>
        <w:ind w:left="20" w:right="220"/>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mit eigenem Krippenspielplatz:</w:t>
      </w:r>
    </w:p>
    <w:p w14:paraId="7A3CA55F" w14:textId="77777777" w:rsidR="008D7469" w:rsidRPr="008D7469" w:rsidRDefault="008D7469" w:rsidP="008D7469">
      <w:pPr>
        <w:widowControl w:val="0"/>
        <w:numPr>
          <w:ilvl w:val="0"/>
          <w:numId w:val="5"/>
        </w:numPr>
        <w:tabs>
          <w:tab w:val="left" w:pos="72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Spielhaus</w:t>
      </w:r>
    </w:p>
    <w:p w14:paraId="03A1368F"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Kletterturm mit Rutsche</w:t>
      </w:r>
    </w:p>
    <w:p w14:paraId="5AB6C7F7" w14:textId="77777777" w:rsidR="008D7469" w:rsidRPr="008D7469" w:rsidRDefault="008D7469" w:rsidP="008D7469">
      <w:pPr>
        <w:widowControl w:val="0"/>
        <w:numPr>
          <w:ilvl w:val="0"/>
          <w:numId w:val="5"/>
        </w:numPr>
        <w:tabs>
          <w:tab w:val="left" w:pos="73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Matschbecken</w:t>
      </w:r>
    </w:p>
    <w:p w14:paraId="31223B87" w14:textId="77777777" w:rsidR="008D7469" w:rsidRPr="008D7469" w:rsidRDefault="008D7469" w:rsidP="008D7469">
      <w:pPr>
        <w:widowControl w:val="0"/>
        <w:numPr>
          <w:ilvl w:val="0"/>
          <w:numId w:val="5"/>
        </w:numPr>
        <w:tabs>
          <w:tab w:val="left" w:pos="720"/>
        </w:tabs>
        <w:spacing w:after="120" w:line="312" w:lineRule="exact"/>
        <w:contextualSpacing/>
        <w:jc w:val="both"/>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Sandkasten</w:t>
      </w:r>
    </w:p>
    <w:p w14:paraId="3C1ED7D8" w14:textId="7E61DB9D" w:rsidR="008D7469" w:rsidRPr="00B76F0B" w:rsidRDefault="008D7469" w:rsidP="008D7469">
      <w:pPr>
        <w:widowControl w:val="0"/>
        <w:numPr>
          <w:ilvl w:val="0"/>
          <w:numId w:val="5"/>
        </w:numPr>
        <w:tabs>
          <w:tab w:val="left" w:pos="720"/>
        </w:tabs>
        <w:spacing w:after="300" w:line="312" w:lineRule="exact"/>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Hängematte</w:t>
      </w:r>
    </w:p>
    <w:p w14:paraId="064B59C1" w14:textId="77777777" w:rsidR="008D7469" w:rsidRPr="008D7469" w:rsidRDefault="008D7469" w:rsidP="008D7469">
      <w:pPr>
        <w:keepNext/>
        <w:keepLines/>
        <w:widowControl w:val="0"/>
        <w:spacing w:after="295" w:line="190" w:lineRule="exact"/>
        <w:ind w:left="1500" w:hanging="1480"/>
        <w:outlineLvl w:val="4"/>
        <w:rPr>
          <w:rFonts w:ascii="Arial" w:eastAsia="Calibri" w:hAnsi="Arial" w:cs="Arial"/>
          <w:sz w:val="21"/>
          <w:szCs w:val="21"/>
          <w:shd w:val="clear" w:color="auto" w:fill="FFFFFF"/>
        </w:rPr>
      </w:pPr>
      <w:r w:rsidRPr="008D7469">
        <w:rPr>
          <w:rFonts w:ascii="Calibri" w:eastAsia="Calibri" w:hAnsi="Calibri" w:cs="Times New Roman"/>
          <w:noProof/>
          <w:sz w:val="22"/>
          <w:szCs w:val="22"/>
        </w:rPr>
        <w:drawing>
          <wp:anchor distT="0" distB="0" distL="114300" distR="114554" simplePos="0" relativeHeight="251721728" behindDoc="0" locked="0" layoutInCell="1" allowOverlap="1" wp14:anchorId="58CF3EDE" wp14:editId="21ABA085">
            <wp:simplePos x="0" y="0"/>
            <wp:positionH relativeFrom="margin">
              <wp:posOffset>2609850</wp:posOffset>
            </wp:positionH>
            <wp:positionV relativeFrom="paragraph">
              <wp:posOffset>158115</wp:posOffset>
            </wp:positionV>
            <wp:extent cx="2279396" cy="1709420"/>
            <wp:effectExtent l="0" t="0" r="6985" b="508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9015" cy="1709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469">
        <w:rPr>
          <w:rFonts w:ascii="Arial" w:eastAsia="Calibri" w:hAnsi="Arial" w:cs="Arial"/>
          <w:b/>
          <w:bCs/>
          <w:sz w:val="21"/>
          <w:szCs w:val="21"/>
          <w:shd w:val="clear" w:color="auto" w:fill="FFFFFF"/>
        </w:rPr>
        <w:t xml:space="preserve">Sternschnuppengruppe </w:t>
      </w:r>
      <w:r w:rsidRPr="008D7469">
        <w:rPr>
          <w:rFonts w:ascii="Arial" w:eastAsia="Calibri" w:hAnsi="Arial" w:cs="Arial"/>
          <w:i/>
          <w:iCs/>
          <w:sz w:val="21"/>
          <w:szCs w:val="21"/>
          <w:shd w:val="clear" w:color="auto" w:fill="FFFFFF"/>
        </w:rPr>
        <w:t>(Krippengruppe):</w:t>
      </w:r>
    </w:p>
    <w:p w14:paraId="13BF0441" w14:textId="77777777" w:rsidR="008D7469" w:rsidRPr="008D7469" w:rsidRDefault="008D7469" w:rsidP="008D7469">
      <w:pPr>
        <w:widowControl w:val="0"/>
        <w:numPr>
          <w:ilvl w:val="0"/>
          <w:numId w:val="5"/>
        </w:numPr>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Einbaute mit Rollenspielbereich</w:t>
      </w:r>
    </w:p>
    <w:p w14:paraId="2212DB80" w14:textId="77777777" w:rsidR="008D7469" w:rsidRPr="008D7469" w:rsidRDefault="008D7469" w:rsidP="008D7469">
      <w:pPr>
        <w:widowControl w:val="0"/>
        <w:numPr>
          <w:ilvl w:val="0"/>
          <w:numId w:val="5"/>
        </w:numPr>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Kinderbüro</w:t>
      </w:r>
    </w:p>
    <w:p w14:paraId="487B8595" w14:textId="77777777" w:rsidR="008D7469" w:rsidRPr="008D7469" w:rsidRDefault="008D7469" w:rsidP="008D7469">
      <w:pPr>
        <w:widowControl w:val="0"/>
        <w:numPr>
          <w:ilvl w:val="0"/>
          <w:numId w:val="5"/>
        </w:numPr>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Küche und Verkaufsladen</w:t>
      </w:r>
    </w:p>
    <w:p w14:paraId="45C074ED" w14:textId="77777777" w:rsidR="008D7469" w:rsidRPr="008D7469" w:rsidRDefault="008D7469" w:rsidP="008D7469">
      <w:pPr>
        <w:widowControl w:val="0"/>
        <w:numPr>
          <w:ilvl w:val="0"/>
          <w:numId w:val="5"/>
        </w:numPr>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Rutschbahn</w:t>
      </w:r>
    </w:p>
    <w:p w14:paraId="03529319"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11E1E83F"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22977B47"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28611ABA"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304B136F"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r w:rsidRPr="008D7469">
        <w:rPr>
          <w:rFonts w:ascii="Calibri" w:eastAsia="Calibri" w:hAnsi="Calibri" w:cs="Times New Roman"/>
          <w:noProof/>
          <w:sz w:val="22"/>
          <w:szCs w:val="22"/>
        </w:rPr>
        <w:drawing>
          <wp:anchor distT="0" distB="0" distL="114300" distR="114300" simplePos="0" relativeHeight="251727872" behindDoc="0" locked="0" layoutInCell="1" allowOverlap="1" wp14:anchorId="5039C7F0" wp14:editId="53B80FD0">
            <wp:simplePos x="0" y="0"/>
            <wp:positionH relativeFrom="column">
              <wp:posOffset>2614295</wp:posOffset>
            </wp:positionH>
            <wp:positionV relativeFrom="paragraph">
              <wp:posOffset>173990</wp:posOffset>
            </wp:positionV>
            <wp:extent cx="2295525" cy="1727835"/>
            <wp:effectExtent l="0" t="0" r="9525" b="571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5525" cy="1727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469">
        <w:rPr>
          <w:rFonts w:ascii="Calibri" w:eastAsia="Calibri" w:hAnsi="Calibri" w:cs="Times New Roman"/>
          <w:noProof/>
          <w:sz w:val="22"/>
          <w:szCs w:val="22"/>
        </w:rPr>
        <w:drawing>
          <wp:anchor distT="0" distB="0" distL="114300" distR="114300" simplePos="0" relativeHeight="251726848" behindDoc="0" locked="0" layoutInCell="1" allowOverlap="1" wp14:anchorId="57437F4B" wp14:editId="53774D31">
            <wp:simplePos x="0" y="0"/>
            <wp:positionH relativeFrom="margin">
              <wp:align>left</wp:align>
            </wp:positionH>
            <wp:positionV relativeFrom="paragraph">
              <wp:posOffset>170180</wp:posOffset>
            </wp:positionV>
            <wp:extent cx="2305050" cy="1727835"/>
            <wp:effectExtent l="0" t="0" r="0" b="571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050" cy="1727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B355633"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5838CA4D" w14:textId="77777777" w:rsidR="008D7469" w:rsidRPr="008D7469" w:rsidRDefault="008D7469" w:rsidP="008D7469">
      <w:pPr>
        <w:widowControl w:val="0"/>
        <w:tabs>
          <w:tab w:val="left" w:pos="5175"/>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ab/>
      </w:r>
    </w:p>
    <w:p w14:paraId="15B5DBC5"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7CBCC857"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715E9F26" w14:textId="77777777" w:rsidR="008D7469" w:rsidRPr="008D7469" w:rsidRDefault="008D7469" w:rsidP="008D7469">
      <w:pPr>
        <w:widowControl w:val="0"/>
        <w:tabs>
          <w:tab w:val="left" w:pos="710"/>
        </w:tabs>
        <w:spacing w:after="120" w:line="312" w:lineRule="exact"/>
        <w:contextualSpacing/>
        <w:rPr>
          <w:rFonts w:ascii="Arial" w:eastAsia="Calibri" w:hAnsi="Arial" w:cs="Arial"/>
          <w:color w:val="000000"/>
          <w:sz w:val="21"/>
          <w:szCs w:val="21"/>
          <w:shd w:val="clear" w:color="auto" w:fill="FFFFFF"/>
        </w:rPr>
      </w:pPr>
    </w:p>
    <w:p w14:paraId="560C6439" w14:textId="77777777" w:rsidR="008D7469" w:rsidRPr="008D7469" w:rsidRDefault="008D7469" w:rsidP="008D7469">
      <w:pPr>
        <w:widowControl w:val="0"/>
        <w:tabs>
          <w:tab w:val="left" w:pos="720"/>
        </w:tabs>
        <w:spacing w:after="120" w:line="312" w:lineRule="exact"/>
        <w:ind w:left="709"/>
        <w:contextualSpacing/>
        <w:rPr>
          <w:rFonts w:ascii="Arial" w:eastAsia="Calibri" w:hAnsi="Arial" w:cs="Arial"/>
          <w:color w:val="000000"/>
          <w:sz w:val="21"/>
          <w:szCs w:val="21"/>
          <w:shd w:val="clear" w:color="auto" w:fill="FFFFFF"/>
        </w:rPr>
      </w:pPr>
    </w:p>
    <w:p w14:paraId="346DBC71" w14:textId="77777777" w:rsidR="008D7469" w:rsidRPr="008D7469" w:rsidRDefault="008D7469" w:rsidP="008D7469">
      <w:pPr>
        <w:widowControl w:val="0"/>
        <w:tabs>
          <w:tab w:val="left" w:pos="720"/>
        </w:tabs>
        <w:spacing w:after="120" w:line="312" w:lineRule="exact"/>
        <w:ind w:left="709"/>
        <w:contextualSpacing/>
        <w:rPr>
          <w:rFonts w:ascii="Arial" w:eastAsia="Calibri" w:hAnsi="Arial" w:cs="Arial"/>
          <w:color w:val="000000"/>
          <w:sz w:val="21"/>
          <w:szCs w:val="21"/>
          <w:shd w:val="clear" w:color="auto" w:fill="FFFFFF"/>
        </w:rPr>
      </w:pPr>
    </w:p>
    <w:p w14:paraId="70E31DCE" w14:textId="77777777" w:rsidR="008D7469" w:rsidRPr="008D7469" w:rsidRDefault="008D7469" w:rsidP="008D7469">
      <w:pPr>
        <w:widowControl w:val="0"/>
        <w:tabs>
          <w:tab w:val="left" w:pos="720"/>
        </w:tabs>
        <w:spacing w:after="120" w:line="312" w:lineRule="exact"/>
        <w:ind w:left="709"/>
        <w:contextualSpacing/>
        <w:rPr>
          <w:rFonts w:ascii="Arial" w:eastAsia="Calibri" w:hAnsi="Arial" w:cs="Arial"/>
          <w:color w:val="000000"/>
          <w:sz w:val="21"/>
          <w:szCs w:val="21"/>
          <w:shd w:val="clear" w:color="auto" w:fill="FFFFFF"/>
        </w:rPr>
      </w:pPr>
    </w:p>
    <w:p w14:paraId="53FB511C" w14:textId="77777777" w:rsidR="008D7469" w:rsidRPr="008D7469" w:rsidRDefault="008D7469" w:rsidP="008D7469">
      <w:pPr>
        <w:widowControl w:val="0"/>
        <w:tabs>
          <w:tab w:val="left" w:pos="720"/>
        </w:tabs>
        <w:spacing w:after="120" w:line="312" w:lineRule="exact"/>
        <w:ind w:left="709"/>
        <w:contextualSpacing/>
        <w:rPr>
          <w:rFonts w:ascii="Arial" w:eastAsia="Calibri" w:hAnsi="Arial" w:cs="Arial"/>
          <w:color w:val="000000"/>
          <w:sz w:val="21"/>
          <w:szCs w:val="21"/>
          <w:shd w:val="clear" w:color="auto" w:fill="FFFFFF"/>
        </w:rPr>
      </w:pPr>
    </w:p>
    <w:p w14:paraId="6B6380F3" w14:textId="77777777" w:rsidR="008D7469" w:rsidRPr="008D7469" w:rsidRDefault="008D7469" w:rsidP="008D7469">
      <w:pPr>
        <w:widowControl w:val="0"/>
        <w:tabs>
          <w:tab w:val="left" w:pos="720"/>
        </w:tabs>
        <w:spacing w:after="120" w:line="312" w:lineRule="exact"/>
        <w:contextualSpacing/>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Mal</w:t>
      </w:r>
      <w:r w:rsidR="006674BC">
        <w:rPr>
          <w:rFonts w:ascii="Arial" w:eastAsia="Calibri" w:hAnsi="Arial" w:cs="Arial"/>
          <w:color w:val="000000"/>
          <w:sz w:val="21"/>
          <w:szCs w:val="21"/>
          <w:shd w:val="clear" w:color="auto" w:fill="FFFFFF"/>
        </w:rPr>
        <w:t>-</w:t>
      </w:r>
      <w:r w:rsidRPr="008D7469">
        <w:rPr>
          <w:rFonts w:ascii="Arial" w:eastAsia="Calibri" w:hAnsi="Arial" w:cs="Arial"/>
          <w:color w:val="000000"/>
          <w:sz w:val="21"/>
          <w:szCs w:val="21"/>
          <w:shd w:val="clear" w:color="auto" w:fill="FFFFFF"/>
        </w:rPr>
        <w:t xml:space="preserve"> und Kreativtisch                                            </w:t>
      </w:r>
      <w:proofErr w:type="spellStart"/>
      <w:r w:rsidRPr="008D7469">
        <w:rPr>
          <w:rFonts w:ascii="Arial" w:eastAsia="Calibri" w:hAnsi="Arial" w:cs="Arial"/>
          <w:color w:val="000000"/>
          <w:sz w:val="21"/>
          <w:szCs w:val="21"/>
          <w:shd w:val="clear" w:color="auto" w:fill="FFFFFF"/>
        </w:rPr>
        <w:t>Lese</w:t>
      </w:r>
      <w:r w:rsidR="006674BC">
        <w:rPr>
          <w:rFonts w:ascii="Arial" w:eastAsia="Calibri" w:hAnsi="Arial" w:cs="Arial"/>
          <w:color w:val="000000"/>
          <w:sz w:val="21"/>
          <w:szCs w:val="21"/>
          <w:shd w:val="clear" w:color="auto" w:fill="FFFFFF"/>
        </w:rPr>
        <w:t>s</w:t>
      </w:r>
      <w:r w:rsidRPr="008D7469">
        <w:rPr>
          <w:rFonts w:ascii="Arial" w:eastAsia="Calibri" w:hAnsi="Arial" w:cs="Arial"/>
          <w:color w:val="000000"/>
          <w:sz w:val="21"/>
          <w:szCs w:val="21"/>
          <w:shd w:val="clear" w:color="auto" w:fill="FFFFFF"/>
        </w:rPr>
        <w:t>ofa</w:t>
      </w:r>
      <w:proofErr w:type="spellEnd"/>
    </w:p>
    <w:p w14:paraId="6356EC0D" w14:textId="77777777" w:rsidR="008D7469" w:rsidRPr="008D7469" w:rsidRDefault="008D7469" w:rsidP="008D7469">
      <w:pPr>
        <w:widowControl w:val="0"/>
        <w:tabs>
          <w:tab w:val="left" w:pos="720"/>
        </w:tabs>
        <w:spacing w:after="120" w:line="312" w:lineRule="exact"/>
        <w:contextualSpacing/>
        <w:rPr>
          <w:rFonts w:ascii="Arial" w:eastAsia="Calibri" w:hAnsi="Arial" w:cs="Arial"/>
          <w:color w:val="000000"/>
          <w:sz w:val="21"/>
          <w:szCs w:val="21"/>
          <w:shd w:val="clear" w:color="auto" w:fill="FFFFFF"/>
        </w:rPr>
      </w:pPr>
    </w:p>
    <w:p w14:paraId="18AA9FA4" w14:textId="1112ACB1" w:rsidR="008D7469" w:rsidRPr="008D7469" w:rsidRDefault="008D7469" w:rsidP="008D7469">
      <w:pPr>
        <w:widowControl w:val="0"/>
        <w:tabs>
          <w:tab w:val="left" w:pos="720"/>
        </w:tabs>
        <w:spacing w:after="120" w:line="312" w:lineRule="exact"/>
        <w:contextualSpacing/>
        <w:rPr>
          <w:rFonts w:ascii="Arial" w:eastAsia="Calibri" w:hAnsi="Arial" w:cs="Arial"/>
          <w:b/>
          <w:bCs/>
          <w:sz w:val="21"/>
          <w:szCs w:val="21"/>
          <w:shd w:val="clear" w:color="auto" w:fill="FFFFFF"/>
        </w:rPr>
      </w:pPr>
      <w:r w:rsidRPr="008D7469">
        <w:rPr>
          <w:rFonts w:ascii="Arial" w:eastAsia="Calibri" w:hAnsi="Arial" w:cs="Arial"/>
          <w:b/>
          <w:bCs/>
          <w:sz w:val="21"/>
          <w:szCs w:val="21"/>
          <w:shd w:val="clear" w:color="auto" w:fill="FFFFFF"/>
        </w:rPr>
        <w:t>Sternschnuppengruppe: Aktivraum</w:t>
      </w:r>
      <w:r w:rsidR="00993FE6">
        <w:rPr>
          <w:rFonts w:ascii="Arial" w:eastAsia="Calibri" w:hAnsi="Arial" w:cs="Arial"/>
          <w:b/>
          <w:bCs/>
          <w:sz w:val="21"/>
          <w:szCs w:val="21"/>
          <w:shd w:val="clear" w:color="auto" w:fill="FFFFFF"/>
        </w:rPr>
        <w:t>/Schlafraum 2</w:t>
      </w:r>
    </w:p>
    <w:p w14:paraId="64BB2626" w14:textId="77777777" w:rsidR="008D7469" w:rsidRPr="008D7469" w:rsidRDefault="008D7469" w:rsidP="008D7469">
      <w:pPr>
        <w:widowControl w:val="0"/>
        <w:tabs>
          <w:tab w:val="left" w:pos="720"/>
        </w:tabs>
        <w:spacing w:after="120" w:line="312" w:lineRule="exact"/>
        <w:contextualSpacing/>
        <w:rPr>
          <w:rFonts w:ascii="Arial" w:eastAsia="Calibri" w:hAnsi="Arial" w:cs="Arial"/>
          <w:b/>
          <w:bCs/>
          <w:sz w:val="21"/>
          <w:szCs w:val="21"/>
          <w:shd w:val="clear" w:color="auto" w:fill="FFFFFF"/>
        </w:rPr>
      </w:pPr>
      <w:r w:rsidRPr="008D7469">
        <w:rPr>
          <w:rFonts w:ascii="Calibri" w:eastAsia="Calibri" w:hAnsi="Calibri" w:cs="Times New Roman"/>
          <w:noProof/>
          <w:sz w:val="22"/>
          <w:szCs w:val="22"/>
        </w:rPr>
        <w:drawing>
          <wp:anchor distT="0" distB="0" distL="114300" distR="114300" simplePos="0" relativeHeight="251724800" behindDoc="0" locked="0" layoutInCell="1" allowOverlap="1" wp14:anchorId="22D92EB0" wp14:editId="00E0E045">
            <wp:simplePos x="0" y="0"/>
            <wp:positionH relativeFrom="margin">
              <wp:posOffset>133350</wp:posOffset>
            </wp:positionH>
            <wp:positionV relativeFrom="paragraph">
              <wp:posOffset>75565</wp:posOffset>
            </wp:positionV>
            <wp:extent cx="2400935" cy="179959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AB37C42"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52B2E4DD"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3402D9E9"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6C6EA180"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6B368DE1"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p>
    <w:p w14:paraId="26EDDD9C" w14:textId="77777777" w:rsidR="008D7469" w:rsidRPr="008D7469" w:rsidRDefault="008D7469" w:rsidP="008D7469">
      <w:pPr>
        <w:widowControl w:val="0"/>
        <w:tabs>
          <w:tab w:val="left" w:pos="710"/>
        </w:tabs>
        <w:spacing w:after="300" w:line="312" w:lineRule="exact"/>
        <w:rPr>
          <w:rFonts w:ascii="Arial" w:eastAsia="Calibri" w:hAnsi="Arial" w:cs="Arial"/>
          <w:color w:val="000000"/>
          <w:sz w:val="21"/>
          <w:szCs w:val="21"/>
          <w:shd w:val="clear" w:color="auto" w:fill="FFFFFF"/>
        </w:rPr>
      </w:pPr>
      <w:r w:rsidRPr="008D7469">
        <w:rPr>
          <w:rFonts w:ascii="Arial" w:eastAsia="Calibri" w:hAnsi="Arial" w:cs="Arial"/>
          <w:color w:val="000000"/>
          <w:sz w:val="21"/>
          <w:szCs w:val="21"/>
          <w:shd w:val="clear" w:color="auto" w:fill="FFFFFF"/>
        </w:rPr>
        <w:t xml:space="preserve">     mit wechselnden Bewegungselementen</w:t>
      </w:r>
    </w:p>
    <w:p w14:paraId="0E5B80AB" w14:textId="77777777" w:rsidR="008D7469" w:rsidRPr="008D7469" w:rsidRDefault="008D7469" w:rsidP="008D7469">
      <w:pPr>
        <w:keepNext/>
        <w:keepLines/>
        <w:widowControl w:val="0"/>
        <w:spacing w:after="295" w:line="190" w:lineRule="exact"/>
        <w:outlineLvl w:val="4"/>
        <w:rPr>
          <w:rFonts w:ascii="Arial" w:eastAsia="Calibri" w:hAnsi="Arial" w:cs="Arial"/>
          <w:b/>
          <w:bCs/>
          <w:sz w:val="21"/>
          <w:szCs w:val="21"/>
          <w:shd w:val="clear" w:color="auto" w:fill="FFFFFF"/>
        </w:rPr>
      </w:pPr>
    </w:p>
    <w:p w14:paraId="6763CF2D" w14:textId="77777777" w:rsidR="008D7469" w:rsidRPr="008D7469" w:rsidRDefault="008D7469" w:rsidP="008D7469">
      <w:pPr>
        <w:keepNext/>
        <w:keepLines/>
        <w:widowControl w:val="0"/>
        <w:spacing w:after="295" w:line="190" w:lineRule="exact"/>
        <w:outlineLvl w:val="4"/>
        <w:rPr>
          <w:rFonts w:ascii="Arial" w:eastAsia="Calibri" w:hAnsi="Arial" w:cs="Arial"/>
          <w:sz w:val="21"/>
          <w:szCs w:val="21"/>
          <w:shd w:val="clear" w:color="auto" w:fill="FFFFFF"/>
        </w:rPr>
      </w:pPr>
      <w:r w:rsidRPr="008D7469">
        <w:rPr>
          <w:rFonts w:ascii="Arial" w:eastAsia="Calibri" w:hAnsi="Arial" w:cs="Arial"/>
          <w:b/>
          <w:bCs/>
          <w:sz w:val="21"/>
          <w:szCs w:val="21"/>
          <w:shd w:val="clear" w:color="auto" w:fill="FFFFFF"/>
        </w:rPr>
        <w:t>Krippenschlafraum:</w:t>
      </w:r>
    </w:p>
    <w:p w14:paraId="7B0FCDE1" w14:textId="77777777" w:rsidR="008D7469" w:rsidRPr="008D7469" w:rsidRDefault="008D7469" w:rsidP="008D7469">
      <w:pPr>
        <w:rPr>
          <w:rFonts w:ascii="Calibri" w:eastAsia="Calibri" w:hAnsi="Calibri" w:cs="Times New Roman"/>
          <w:sz w:val="2"/>
          <w:szCs w:val="2"/>
        </w:rPr>
      </w:pPr>
    </w:p>
    <w:p w14:paraId="285A3D75"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r w:rsidRPr="008D7469">
        <w:rPr>
          <w:rFonts w:ascii="Calibri" w:eastAsia="Calibri" w:hAnsi="Calibri" w:cs="Times New Roman"/>
          <w:noProof/>
          <w:sz w:val="22"/>
          <w:szCs w:val="22"/>
        </w:rPr>
        <w:drawing>
          <wp:anchor distT="0" distB="1016" distL="114300" distR="114300" simplePos="0" relativeHeight="251723776" behindDoc="0" locked="0" layoutInCell="1" allowOverlap="1" wp14:anchorId="4E0871BC" wp14:editId="35001BC1">
            <wp:simplePos x="0" y="0"/>
            <wp:positionH relativeFrom="column">
              <wp:posOffset>-61595</wp:posOffset>
            </wp:positionH>
            <wp:positionV relativeFrom="paragraph">
              <wp:posOffset>48260</wp:posOffset>
            </wp:positionV>
            <wp:extent cx="2486025" cy="1864614"/>
            <wp:effectExtent l="0" t="0" r="9525" b="254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86025" cy="1864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8F469C7"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438ABA94"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3C249DF3"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63CC597A"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3191943C"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38F07F64"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p>
    <w:p w14:paraId="7D53DEA4" w14:textId="77777777" w:rsidR="008D7469" w:rsidRPr="008D7469" w:rsidRDefault="008D7469" w:rsidP="008D7469">
      <w:pPr>
        <w:widowControl w:val="0"/>
        <w:spacing w:after="124" w:line="317" w:lineRule="exact"/>
        <w:ind w:left="20" w:right="220"/>
        <w:rPr>
          <w:rFonts w:ascii="Arial" w:eastAsia="Calibri" w:hAnsi="Arial" w:cs="Arial"/>
          <w:sz w:val="21"/>
          <w:szCs w:val="21"/>
          <w:shd w:val="clear" w:color="auto" w:fill="FFFFFF"/>
        </w:rPr>
      </w:pPr>
      <w:r w:rsidRPr="008D7469">
        <w:rPr>
          <w:rFonts w:ascii="Arial" w:eastAsia="Calibri" w:hAnsi="Arial" w:cs="Arial"/>
          <w:sz w:val="21"/>
          <w:szCs w:val="21"/>
          <w:shd w:val="clear" w:color="auto" w:fill="FFFFFF"/>
        </w:rPr>
        <w:t>Stapelbares Bett mit eigener Bettwäsche</w:t>
      </w:r>
    </w:p>
    <w:p w14:paraId="15912614" w14:textId="77777777" w:rsidR="008D7469" w:rsidRPr="008D7469" w:rsidRDefault="008D7469" w:rsidP="008D7469">
      <w:pPr>
        <w:widowControl w:val="0"/>
        <w:spacing w:after="124" w:line="317" w:lineRule="exact"/>
        <w:ind w:left="20" w:right="220"/>
        <w:rPr>
          <w:rFonts w:ascii="Arial" w:eastAsia="Calibri" w:hAnsi="Arial" w:cs="Arial"/>
          <w:b/>
          <w:bCs/>
          <w:sz w:val="21"/>
          <w:szCs w:val="21"/>
          <w:shd w:val="clear" w:color="auto" w:fill="FFFFFF"/>
        </w:rPr>
      </w:pPr>
    </w:p>
    <w:p w14:paraId="7C6E8156" w14:textId="77777777" w:rsidR="008D7469" w:rsidRPr="008D7469" w:rsidRDefault="008D7469" w:rsidP="008D7469">
      <w:pPr>
        <w:widowControl w:val="0"/>
        <w:spacing w:after="124" w:line="317" w:lineRule="exact"/>
        <w:ind w:left="20" w:right="220"/>
        <w:rPr>
          <w:rFonts w:ascii="Arial" w:eastAsia="Calibri" w:hAnsi="Arial" w:cs="Arial"/>
          <w:b/>
          <w:bCs/>
          <w:sz w:val="21"/>
          <w:szCs w:val="21"/>
          <w:shd w:val="clear" w:color="auto" w:fill="FFFFFF"/>
        </w:rPr>
      </w:pPr>
    </w:p>
    <w:p w14:paraId="3664C9A9" w14:textId="77777777" w:rsidR="008D7469" w:rsidRPr="008D7469" w:rsidRDefault="008D7469" w:rsidP="008D7469">
      <w:pPr>
        <w:widowControl w:val="0"/>
        <w:spacing w:after="124" w:line="317" w:lineRule="exact"/>
        <w:ind w:left="20" w:right="220"/>
        <w:rPr>
          <w:rFonts w:ascii="Arial" w:eastAsia="Calibri" w:hAnsi="Arial" w:cs="Arial"/>
          <w:b/>
          <w:bCs/>
          <w:sz w:val="21"/>
          <w:szCs w:val="21"/>
          <w:shd w:val="clear" w:color="auto" w:fill="FFFFFF"/>
        </w:rPr>
      </w:pPr>
    </w:p>
    <w:p w14:paraId="53993754" w14:textId="77777777" w:rsidR="008D7469" w:rsidRPr="008D7469" w:rsidRDefault="008D7469" w:rsidP="008D7469">
      <w:pPr>
        <w:widowControl w:val="0"/>
        <w:spacing w:after="124" w:line="317" w:lineRule="exact"/>
        <w:ind w:left="20" w:right="220"/>
        <w:rPr>
          <w:rFonts w:ascii="Arial" w:eastAsia="Calibri" w:hAnsi="Arial" w:cs="Arial"/>
          <w:b/>
          <w:bCs/>
          <w:sz w:val="21"/>
          <w:szCs w:val="21"/>
          <w:shd w:val="clear" w:color="auto" w:fill="FFFFFF"/>
        </w:rPr>
      </w:pPr>
    </w:p>
    <w:p w14:paraId="37EC70AD"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r w:rsidRPr="008D7469">
        <w:rPr>
          <w:rFonts w:ascii="Arial" w:eastAsia="Calibri" w:hAnsi="Arial" w:cs="Arial"/>
          <w:b/>
          <w:bCs/>
          <w:sz w:val="21"/>
          <w:szCs w:val="21"/>
          <w:shd w:val="clear" w:color="auto" w:fill="FFFFFF"/>
        </w:rPr>
        <w:t xml:space="preserve">Gemeinsames </w:t>
      </w:r>
      <w:r w:rsidRPr="008D7469">
        <w:rPr>
          <w:rFonts w:ascii="Calibri" w:eastAsia="Calibri" w:hAnsi="Calibri" w:cs="Times New Roman"/>
          <w:noProof/>
          <w:sz w:val="22"/>
          <w:szCs w:val="22"/>
        </w:rPr>
        <w:drawing>
          <wp:anchor distT="0" distB="0" distL="114300" distR="114300" simplePos="0" relativeHeight="251722752" behindDoc="0" locked="0" layoutInCell="1" allowOverlap="1" wp14:anchorId="603593FA" wp14:editId="027AC7FF">
            <wp:simplePos x="0" y="0"/>
            <wp:positionH relativeFrom="column">
              <wp:posOffset>3176905</wp:posOffset>
            </wp:positionH>
            <wp:positionV relativeFrom="paragraph">
              <wp:posOffset>207645</wp:posOffset>
            </wp:positionV>
            <wp:extent cx="2879725" cy="215963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D7469">
        <w:rPr>
          <w:rFonts w:ascii="Arial" w:eastAsia="Calibri" w:hAnsi="Arial" w:cs="Arial"/>
          <w:b/>
          <w:bCs/>
          <w:sz w:val="21"/>
          <w:szCs w:val="21"/>
          <w:shd w:val="clear" w:color="auto" w:fill="FFFFFF"/>
        </w:rPr>
        <w:t>Krippenbad</w:t>
      </w:r>
      <w:r w:rsidRPr="008D7469">
        <w:rPr>
          <w:rFonts w:ascii="Arial" w:eastAsia="Calibri" w:hAnsi="Arial" w:cs="Arial"/>
          <w:noProof/>
          <w:sz w:val="19"/>
          <w:szCs w:val="19"/>
        </w:rPr>
        <w:t xml:space="preserve"> </w:t>
      </w:r>
    </w:p>
    <w:p w14:paraId="04AB6A8D"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r w:rsidRPr="008D7469">
        <w:rPr>
          <w:rFonts w:ascii="Calibri" w:eastAsia="Calibri" w:hAnsi="Calibri" w:cs="Times New Roman"/>
          <w:noProof/>
          <w:sz w:val="22"/>
          <w:szCs w:val="22"/>
        </w:rPr>
        <w:drawing>
          <wp:anchor distT="0" distB="0" distL="114300" distR="114300" simplePos="0" relativeHeight="251728896" behindDoc="0" locked="0" layoutInCell="1" allowOverlap="1" wp14:anchorId="3B5743E0" wp14:editId="1DD3B1BC">
            <wp:simplePos x="0" y="0"/>
            <wp:positionH relativeFrom="margin">
              <wp:posOffset>114300</wp:posOffset>
            </wp:positionH>
            <wp:positionV relativeFrom="paragraph">
              <wp:posOffset>70485</wp:posOffset>
            </wp:positionV>
            <wp:extent cx="2719070" cy="1914525"/>
            <wp:effectExtent l="0" t="0" r="5080" b="952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2334" r="8278" b="1763"/>
                    <a:stretch/>
                  </pic:blipFill>
                  <pic:spPr bwMode="auto">
                    <a:xfrm>
                      <a:off x="0" y="0"/>
                      <a:ext cx="2719070" cy="1914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3648F"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4BD5AAC6"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5F054C30"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6948BA9B"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262BBF1A"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774F0668"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2DB5CC4D" w14:textId="77777777" w:rsidR="008D7469" w:rsidRPr="008D7469" w:rsidRDefault="008D7469" w:rsidP="008D7469">
      <w:pPr>
        <w:widowControl w:val="0"/>
        <w:spacing w:after="124" w:line="317" w:lineRule="exact"/>
        <w:ind w:left="20" w:right="220"/>
        <w:rPr>
          <w:rFonts w:ascii="Arial" w:eastAsia="Calibri" w:hAnsi="Arial" w:cs="Arial"/>
          <w:noProof/>
          <w:sz w:val="19"/>
          <w:szCs w:val="19"/>
        </w:rPr>
      </w:pPr>
    </w:p>
    <w:p w14:paraId="326B7E04" w14:textId="77777777" w:rsidR="008D7469" w:rsidRPr="008D7469" w:rsidRDefault="008D7469" w:rsidP="008D7469">
      <w:pPr>
        <w:widowControl w:val="0"/>
        <w:spacing w:after="720" w:line="312" w:lineRule="exact"/>
        <w:rPr>
          <w:rFonts w:ascii="Arial" w:eastAsia="Calibri" w:hAnsi="Arial" w:cs="Arial"/>
          <w:color w:val="000000"/>
          <w:sz w:val="21"/>
          <w:szCs w:val="21"/>
          <w:shd w:val="clear" w:color="auto" w:fill="FFFFFF"/>
        </w:rPr>
      </w:pPr>
      <w:r w:rsidRPr="008D7469">
        <w:rPr>
          <w:rFonts w:ascii="Arial" w:eastAsia="Calibri" w:hAnsi="Arial" w:cs="Arial"/>
          <w:noProof/>
          <w:sz w:val="19"/>
          <w:szCs w:val="19"/>
        </w:rPr>
        <w:t xml:space="preserve">                                      </w:t>
      </w:r>
      <w:r w:rsidRPr="008D7469">
        <w:rPr>
          <w:rFonts w:ascii="Arial" w:eastAsia="Calibri" w:hAnsi="Arial" w:cs="Arial"/>
          <w:color w:val="000000"/>
          <w:sz w:val="21"/>
          <w:szCs w:val="21"/>
          <w:shd w:val="clear" w:color="auto" w:fill="FFFFFF"/>
        </w:rPr>
        <w:t xml:space="preserve">Für alle Stufen der Sauberkeitserziehung </w:t>
      </w:r>
      <w:r w:rsidRPr="008D7469">
        <w:rPr>
          <w:rFonts w:ascii="Arial" w:eastAsia="Calibri" w:hAnsi="Arial" w:cs="Arial"/>
          <w:color w:val="000000"/>
          <w:sz w:val="21"/>
          <w:szCs w:val="21"/>
          <w:shd w:val="clear" w:color="auto" w:fill="FFFFFF"/>
        </w:rPr>
        <w:br/>
        <w:t xml:space="preserve">                                            und die tägliche Hygiene.</w:t>
      </w:r>
    </w:p>
    <w:p w14:paraId="60CE2356" w14:textId="77777777" w:rsidR="008D7469" w:rsidRPr="008D7469" w:rsidRDefault="008D7469" w:rsidP="008D7469">
      <w:pPr>
        <w:spacing w:after="160" w:line="259" w:lineRule="auto"/>
        <w:rPr>
          <w:rFonts w:ascii="Calibri" w:eastAsia="Calibri" w:hAnsi="Calibri" w:cs="Times New Roman"/>
          <w:sz w:val="22"/>
          <w:szCs w:val="22"/>
        </w:rPr>
      </w:pPr>
    </w:p>
    <w:p w14:paraId="4D7026A7" w14:textId="20387AC7" w:rsidR="008B3484" w:rsidRPr="00204C17" w:rsidRDefault="008B3484" w:rsidP="00FF42EF">
      <w:pPr>
        <w:pStyle w:val="MSGENFONTSTYLENAMETEMPLATEROLELEVELMSGENFONTSTYLENAMEBYROLEHEADING51"/>
        <w:keepNext/>
        <w:keepLines/>
        <w:shd w:val="clear" w:color="auto" w:fill="auto"/>
        <w:spacing w:after="295" w:line="220" w:lineRule="exact"/>
        <w:ind w:firstLine="0"/>
        <w:rPr>
          <w:rStyle w:val="MSGENFONTSTYLENAMETEMPLATEROLELEVELMSGENFONTSTYLENAMEBYROLEHEADING5"/>
          <w:sz w:val="21"/>
          <w:szCs w:val="21"/>
        </w:rPr>
      </w:pPr>
      <w:bookmarkStart w:id="45" w:name="bookmark47"/>
      <w:r w:rsidRPr="00204C17">
        <w:rPr>
          <w:rStyle w:val="MSGENFONTSTYLENAMETEMPLATEROLELEVELMSGENFONTSTYLENAMEBYROLEHEADING5"/>
          <w:b/>
          <w:bCs/>
          <w:sz w:val="21"/>
          <w:szCs w:val="21"/>
        </w:rPr>
        <w:t>Klare und flexible Tages - und Wochenstruktur</w:t>
      </w:r>
      <w:bookmarkEnd w:id="45"/>
    </w:p>
    <w:p w14:paraId="6287C2D0" w14:textId="77777777" w:rsidR="008B3484" w:rsidRPr="00204C17" w:rsidRDefault="008B3484" w:rsidP="00204C17">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204C17">
        <w:rPr>
          <w:rStyle w:val="MSGENFONTSTYLENAMETEMPLATEROLEMSGENFONTSTYLENAMEBYROLETEXT"/>
          <w:color w:val="000000"/>
          <w:sz w:val="21"/>
          <w:szCs w:val="21"/>
        </w:rPr>
        <w:t>Jeder Tag hat einen für die Kinder verlässlichen Orientierungsrahmen.</w:t>
      </w:r>
    </w:p>
    <w:p w14:paraId="0D497FDB" w14:textId="77777777" w:rsidR="008B3484" w:rsidRPr="00204C17" w:rsidRDefault="008B3484" w:rsidP="00204C17">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204C17">
        <w:rPr>
          <w:rStyle w:val="MSGENFONTSTYLENAMETEMPLATEROLEMSGENFONTSTYLENAMEBYROLETEXT"/>
          <w:color w:val="000000"/>
          <w:sz w:val="21"/>
          <w:szCs w:val="21"/>
        </w:rPr>
        <w:t>Trotz aller Struktur arbeiten wir situationsorientiert und handeln nach den Bedürfnissen der Kinder</w:t>
      </w:r>
    </w:p>
    <w:p w14:paraId="57BAA350" w14:textId="77777777" w:rsidR="008B3484" w:rsidRPr="00204C17" w:rsidRDefault="008B3484" w:rsidP="00204C17">
      <w:pPr>
        <w:pStyle w:val="MSGENFONTSTYLENAMETEMPLATEROLEMSGENFONTSTYLENAMEBYROLETEXT1"/>
        <w:numPr>
          <w:ilvl w:val="0"/>
          <w:numId w:val="5"/>
        </w:numPr>
        <w:shd w:val="clear" w:color="auto" w:fill="auto"/>
        <w:tabs>
          <w:tab w:val="left" w:pos="706"/>
        </w:tabs>
        <w:spacing w:before="0" w:after="300"/>
        <w:ind w:left="709" w:hanging="425"/>
        <w:jc w:val="left"/>
        <w:rPr>
          <w:rStyle w:val="MSGENFONTSTYLENAMETEMPLATEROLEMSGENFONTSTYLENAMEBYROLETEXT"/>
          <w:color w:val="000000"/>
          <w:sz w:val="21"/>
          <w:szCs w:val="21"/>
        </w:rPr>
      </w:pPr>
      <w:r w:rsidRPr="00204C17">
        <w:rPr>
          <w:rStyle w:val="MSGENFONTSTYLENAMETEMPLATEROLEMSGENFONTSTYLENAMEBYROLETEXT"/>
          <w:color w:val="000000"/>
          <w:sz w:val="21"/>
          <w:szCs w:val="21"/>
        </w:rPr>
        <w:t>Der Tag beginnt um 7.15 Uhr in der Krippengruppe, die als Auffanggruppe für alle Kinder bis 8 Uhr dient.</w:t>
      </w:r>
    </w:p>
    <w:p w14:paraId="2E181B17" w14:textId="17FF403E" w:rsidR="008B3484" w:rsidRPr="00930CAB" w:rsidRDefault="008B3484" w:rsidP="00930CAB">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bookmarkStart w:id="46" w:name="bookmark48"/>
      <w:r w:rsidRPr="00930CAB">
        <w:rPr>
          <w:rStyle w:val="MSGENFONTSTYLENAMETEMPLATEROLELEVELMSGENFONTSTYLENAMEBYROLEHEADING5"/>
          <w:b/>
          <w:bCs/>
          <w:sz w:val="21"/>
          <w:szCs w:val="21"/>
        </w:rPr>
        <w:t>Tagesablauf in de</w:t>
      </w:r>
      <w:bookmarkEnd w:id="46"/>
      <w:r w:rsidR="00122ADD">
        <w:rPr>
          <w:rStyle w:val="MSGENFONTSTYLENAMETEMPLATEROLELEVELMSGENFONTSTYLENAMEBYROLEHEADING5"/>
          <w:b/>
          <w:bCs/>
          <w:sz w:val="21"/>
          <w:szCs w:val="21"/>
        </w:rPr>
        <w:t>n Kindergartengruppen</w:t>
      </w:r>
    </w:p>
    <w:p w14:paraId="6DD411D3" w14:textId="77777777" w:rsidR="008B3484" w:rsidRPr="00930CAB" w:rsidRDefault="008B3484" w:rsidP="00930CAB">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930CAB">
        <w:rPr>
          <w:rStyle w:val="MSGENFONTSTYLENAMETEMPLATEROLEMSGENFONTSTYLENAMEBYROLETEXT"/>
          <w:sz w:val="21"/>
          <w:szCs w:val="21"/>
        </w:rPr>
        <w:t>8.00 - 8:30 Uhr: Ankommen</w:t>
      </w:r>
    </w:p>
    <w:p w14:paraId="7BBCCF00" w14:textId="77777777" w:rsidR="008B3484" w:rsidRDefault="008B3484" w:rsidP="00AF504F">
      <w:pPr>
        <w:pStyle w:val="MSGENFONTSTYLENAMETEMPLATEROLEMSGENFONTSTYLENAMEBYROLETEXT1"/>
        <w:numPr>
          <w:ilvl w:val="0"/>
          <w:numId w:val="5"/>
        </w:numPr>
        <w:shd w:val="clear" w:color="auto" w:fill="auto"/>
        <w:tabs>
          <w:tab w:val="left" w:pos="730"/>
        </w:tabs>
        <w:spacing w:before="0" w:after="120"/>
        <w:ind w:left="709" w:hanging="425"/>
        <w:jc w:val="left"/>
        <w:rPr>
          <w:rStyle w:val="MSGENFONTSTYLENAMETEMPLATEROLEMSGENFONTSTYLENAMEBYROLETEXT"/>
          <w:color w:val="000000"/>
          <w:sz w:val="21"/>
          <w:szCs w:val="21"/>
        </w:rPr>
      </w:pPr>
      <w:r w:rsidRPr="00AF504F">
        <w:rPr>
          <w:rStyle w:val="MSGENFONTSTYLENAMETEMPLATEROLEMSGENFONTSTYLENAMEBYROLETEXT"/>
          <w:color w:val="000000"/>
          <w:sz w:val="21"/>
          <w:szCs w:val="21"/>
        </w:rPr>
        <w:t>Eltern verabschieden sich von ihrem Kind in der Garderobe und bringen es zur Gruppentüre, wo</w:t>
      </w:r>
      <w:r w:rsidR="00885BD9" w:rsidRPr="00AF504F">
        <w:rPr>
          <w:rStyle w:val="MSGENFONTSTYLENAMETEMPLATEROLEMSGENFONTSTYLENAMEBYROLETEXT"/>
          <w:color w:val="000000"/>
          <w:sz w:val="21"/>
          <w:szCs w:val="21"/>
        </w:rPr>
        <w:t xml:space="preserve"> </w:t>
      </w:r>
      <w:r w:rsidRPr="00AF504F">
        <w:rPr>
          <w:rStyle w:val="MSGENFONTSTYLENAMETEMPLATEROLEMSGENFONTSTYLENAMEBYROLETEXT"/>
          <w:color w:val="000000"/>
          <w:sz w:val="21"/>
          <w:szCs w:val="21"/>
        </w:rPr>
        <w:t>es die Erzieherin in Empfang nimmt.</w:t>
      </w:r>
    </w:p>
    <w:p w14:paraId="155E1CE0" w14:textId="7184C0B6" w:rsidR="00FF42EF" w:rsidRPr="00AF504F" w:rsidRDefault="00FF42EF" w:rsidP="00AF504F">
      <w:pPr>
        <w:pStyle w:val="MSGENFONTSTYLENAMETEMPLATEROLEMSGENFONTSTYLENAMEBYROLETEXT1"/>
        <w:numPr>
          <w:ilvl w:val="0"/>
          <w:numId w:val="5"/>
        </w:numPr>
        <w:shd w:val="clear" w:color="auto" w:fill="auto"/>
        <w:tabs>
          <w:tab w:val="left" w:pos="730"/>
        </w:tabs>
        <w:spacing w:before="0" w:after="120"/>
        <w:ind w:left="709" w:hanging="425"/>
        <w:jc w:val="left"/>
        <w:rPr>
          <w:rStyle w:val="MSGENFONTSTYLENAMETEMPLATEROLEMSGENFONTSTYLENAMEBYROLETEXT"/>
          <w:color w:val="000000"/>
          <w:sz w:val="21"/>
          <w:szCs w:val="21"/>
        </w:rPr>
      </w:pPr>
      <w:r>
        <w:rPr>
          <w:rStyle w:val="MSGENFONTSTYLENAMETEMPLATEROLEMSGENFONTSTYLENAMEBYROLETEXT"/>
          <w:color w:val="000000"/>
          <w:sz w:val="21"/>
          <w:szCs w:val="21"/>
        </w:rPr>
        <w:t>Ab 8 Uhr sind die Gruppenräume</w:t>
      </w:r>
      <w:r w:rsidR="006674BC">
        <w:rPr>
          <w:rStyle w:val="MSGENFONTSTYLENAMETEMPLATEROLEMSGENFONTSTYLENAMEBYROLETEXT"/>
          <w:color w:val="000000"/>
          <w:sz w:val="21"/>
          <w:szCs w:val="21"/>
        </w:rPr>
        <w:t xml:space="preserve"> mit den verschiedenen Bildungsbereichen</w:t>
      </w:r>
      <w:r>
        <w:rPr>
          <w:rStyle w:val="MSGENFONTSTYLENAMETEMPLATEROLEMSGENFONTSTYLENAMEBYROLETEXT"/>
          <w:color w:val="000000"/>
          <w:sz w:val="21"/>
          <w:szCs w:val="21"/>
        </w:rPr>
        <w:t xml:space="preserve"> </w:t>
      </w:r>
      <w:r w:rsidR="00B76F0B">
        <w:rPr>
          <w:rStyle w:val="MSGENFONTSTYLENAMETEMPLATEROLEMSGENFONTSTYLENAMEBYROLETEXT"/>
          <w:color w:val="000000"/>
          <w:sz w:val="21"/>
          <w:szCs w:val="21"/>
        </w:rPr>
        <w:t>und</w:t>
      </w:r>
      <w:r>
        <w:rPr>
          <w:rStyle w:val="MSGENFONTSTYLENAMETEMPLATEROLEMSGENFONTSTYLENAMEBYROLETEXT"/>
          <w:color w:val="000000"/>
          <w:sz w:val="21"/>
          <w:szCs w:val="21"/>
        </w:rPr>
        <w:t xml:space="preserve"> das Restaurant geöffnet</w:t>
      </w:r>
    </w:p>
    <w:p w14:paraId="56868A2D" w14:textId="77777777" w:rsidR="008B3484" w:rsidRPr="00AF504F" w:rsidRDefault="00FF42EF" w:rsidP="00AF504F">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Pr>
          <w:rStyle w:val="MSGENFONTSTYLENAMETEMPLATEROLEMSGENFONTSTYLENAMEBYROLETEXT"/>
          <w:sz w:val="21"/>
          <w:szCs w:val="21"/>
        </w:rPr>
        <w:t>9</w:t>
      </w:r>
      <w:r w:rsidR="008B3484" w:rsidRPr="00AF504F">
        <w:rPr>
          <w:rStyle w:val="MSGENFONTSTYLENAMETEMPLATEROLEMSGENFONTSTYLENAMEBYROLETEXT"/>
          <w:sz w:val="21"/>
          <w:szCs w:val="21"/>
        </w:rPr>
        <w:t>:</w:t>
      </w:r>
      <w:r>
        <w:rPr>
          <w:rStyle w:val="MSGENFONTSTYLENAMETEMPLATEROLEMSGENFONTSTYLENAMEBYROLETEXT"/>
          <w:sz w:val="21"/>
          <w:szCs w:val="21"/>
        </w:rPr>
        <w:t>0</w:t>
      </w:r>
      <w:r w:rsidR="008B3484" w:rsidRPr="00AF504F">
        <w:rPr>
          <w:rStyle w:val="MSGENFONTSTYLENAMETEMPLATEROLEMSGENFONTSTYLENAMEBYROLETEXT"/>
          <w:sz w:val="21"/>
          <w:szCs w:val="21"/>
        </w:rPr>
        <w:t>0 Uhr: wir beginnen den Tag mit einem gemeinsamen Morgenkreis</w:t>
      </w:r>
      <w:r w:rsidR="006674BC">
        <w:rPr>
          <w:rStyle w:val="MSGENFONTSTYLENAMETEMPLATEROLEMSGENFONTSTYLENAMEBYROLETEXT"/>
          <w:sz w:val="21"/>
          <w:szCs w:val="21"/>
        </w:rPr>
        <w:t xml:space="preserve"> in der Stammgruppe</w:t>
      </w:r>
    </w:p>
    <w:p w14:paraId="026FC129" w14:textId="31CAE991" w:rsidR="008B3484" w:rsidRPr="00AF504F" w:rsidRDefault="008B3484" w:rsidP="00BB026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AF504F">
        <w:rPr>
          <w:rStyle w:val="MSGENFONTSTYLENAMETEMPLATEROLEMSGENFONTSTYLENAMEBYROLETEXT"/>
          <w:color w:val="000000"/>
          <w:sz w:val="21"/>
          <w:szCs w:val="21"/>
        </w:rPr>
        <w:t xml:space="preserve">Nach dem Morgenkreis </w:t>
      </w:r>
      <w:r w:rsidR="00FF42EF">
        <w:rPr>
          <w:rStyle w:val="MSGENFONTSTYLENAMETEMPLATEROLEMSGENFONTSTYLENAMEBYROLETEXT"/>
          <w:color w:val="000000"/>
          <w:sz w:val="21"/>
          <w:szCs w:val="21"/>
        </w:rPr>
        <w:t xml:space="preserve">geht </w:t>
      </w:r>
      <w:r w:rsidRPr="00AF504F">
        <w:rPr>
          <w:rStyle w:val="MSGENFONTSTYLENAMETEMPLATEROLEMSGENFONTSTYLENAMEBYROLETEXT"/>
          <w:color w:val="000000"/>
          <w:sz w:val="21"/>
          <w:szCs w:val="21"/>
        </w:rPr>
        <w:t>die freie Bildungszeit</w:t>
      </w:r>
      <w:r w:rsidR="00FF42EF">
        <w:rPr>
          <w:rStyle w:val="MSGENFONTSTYLENAMETEMPLATEROLEMSGENFONTSTYLENAMEBYROLETEXT"/>
          <w:color w:val="000000"/>
          <w:sz w:val="21"/>
          <w:szCs w:val="21"/>
        </w:rPr>
        <w:t xml:space="preserve"> weiter.</w:t>
      </w:r>
      <w:r w:rsidRPr="00AF504F">
        <w:rPr>
          <w:rStyle w:val="MSGENFONTSTYLENAMETEMPLATEROLEMSGENFONTSTYLENAMEBYROLETEXT"/>
          <w:color w:val="000000"/>
          <w:sz w:val="21"/>
          <w:szCs w:val="21"/>
        </w:rPr>
        <w:t xml:space="preserve"> </w:t>
      </w:r>
      <w:r w:rsidR="00FF42EF">
        <w:rPr>
          <w:rStyle w:val="MSGENFONTSTYLENAMETEMPLATEROLEMSGENFONTSTYLENAMEBYROLETEXT"/>
          <w:color w:val="000000"/>
          <w:sz w:val="21"/>
          <w:szCs w:val="21"/>
        </w:rPr>
        <w:t xml:space="preserve">Weitere </w:t>
      </w:r>
      <w:r w:rsidRPr="00AF504F">
        <w:rPr>
          <w:rStyle w:val="MSGENFONTSTYLENAMETEMPLATEROLEMSGENFONTSTYLENAMEBYROLETEXT"/>
          <w:color w:val="000000"/>
          <w:sz w:val="21"/>
          <w:szCs w:val="21"/>
        </w:rPr>
        <w:t>Bildungsräume werden geöffnet.</w:t>
      </w:r>
    </w:p>
    <w:p w14:paraId="1451E916" w14:textId="77777777" w:rsidR="008B3484" w:rsidRDefault="008B3484" w:rsidP="00BB026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AF504F">
        <w:rPr>
          <w:rStyle w:val="MSGENFONTSTYLENAMETEMPLATEROLEMSGENFONTSTYLENAMEBYROLETEXT"/>
          <w:color w:val="000000"/>
          <w:sz w:val="21"/>
          <w:szCs w:val="21"/>
        </w:rPr>
        <w:t>Projektarbeit durch das Fachpersonal.</w:t>
      </w:r>
    </w:p>
    <w:p w14:paraId="2567A466" w14:textId="77777777" w:rsidR="00DC0994" w:rsidRPr="00923E59" w:rsidRDefault="006674BC" w:rsidP="00BB0268">
      <w:pPr>
        <w:pStyle w:val="MSGENFONTSTYLENAMETEMPLATEROLEMSGENFONTSTYLENAMEBYROLETEXT1"/>
        <w:numPr>
          <w:ilvl w:val="0"/>
          <w:numId w:val="5"/>
        </w:numPr>
        <w:shd w:val="clear" w:color="auto" w:fill="auto"/>
        <w:tabs>
          <w:tab w:val="left" w:pos="735"/>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Jeden Tag </w:t>
      </w:r>
      <w:r w:rsidR="00DC0994" w:rsidRPr="00923E59">
        <w:rPr>
          <w:rStyle w:val="MSGENFONTSTYLENAMETEMPLATEROLEMSGENFONTSTYLENAMEBYROLETEXT"/>
          <w:color w:val="000000"/>
          <w:sz w:val="21"/>
          <w:szCs w:val="21"/>
        </w:rPr>
        <w:t>bewegen wir uns an der frischen Luft im großen Garten.</w:t>
      </w:r>
    </w:p>
    <w:p w14:paraId="141A9867" w14:textId="77777777" w:rsidR="00DC0994" w:rsidRPr="00923E59" w:rsidRDefault="00DC0994" w:rsidP="00BB0268">
      <w:pPr>
        <w:pStyle w:val="MSGENFONTSTYLENAMETEMPLATEROLEMSGENFONTSTYLENAMEBYROLETEXT1"/>
        <w:numPr>
          <w:ilvl w:val="0"/>
          <w:numId w:val="5"/>
        </w:numPr>
        <w:shd w:val="clear" w:color="auto" w:fill="auto"/>
        <w:tabs>
          <w:tab w:val="left" w:pos="750"/>
        </w:tabs>
        <w:spacing w:before="0" w:after="120"/>
        <w:ind w:left="709" w:hanging="425"/>
        <w:jc w:val="left"/>
        <w:rPr>
          <w:rStyle w:val="MSGENFONTSTYLENAMETEMPLATEROLEMSGENFONTSTYLENAMEBYROLETEXT"/>
          <w:color w:val="000000"/>
          <w:sz w:val="21"/>
          <w:szCs w:val="21"/>
        </w:rPr>
      </w:pPr>
      <w:r w:rsidRPr="00923E59">
        <w:rPr>
          <w:rStyle w:val="MSGENFONTSTYLENAMETEMPLATEROLEMSGENFONTSTYLENAMEBYROLETEXT"/>
          <w:color w:val="000000"/>
          <w:sz w:val="21"/>
          <w:szCs w:val="21"/>
        </w:rPr>
        <w:t>Kinder, die nur den Vormittag im Haus für Kinder verbringen, müssen bis 13:00 Uhr abgeholt sein.</w:t>
      </w:r>
    </w:p>
    <w:p w14:paraId="5B55557F" w14:textId="77777777" w:rsidR="00DC0994" w:rsidRDefault="00DC0994" w:rsidP="00BB026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B0268">
        <w:rPr>
          <w:rStyle w:val="MSGENFONTSTYLENAMETEMPLATEROLEMSGENFONTSTYLENAMEBYROLETEXT"/>
          <w:sz w:val="21"/>
          <w:szCs w:val="21"/>
        </w:rPr>
        <w:lastRenderedPageBreak/>
        <w:t>12:</w:t>
      </w:r>
      <w:r w:rsidR="006674BC">
        <w:rPr>
          <w:rStyle w:val="MSGENFONTSTYLENAMETEMPLATEROLEMSGENFONTSTYLENAMEBYROLETEXT"/>
          <w:sz w:val="21"/>
          <w:szCs w:val="21"/>
        </w:rPr>
        <w:t>00</w:t>
      </w:r>
      <w:r w:rsidRPr="00BB0268">
        <w:rPr>
          <w:rStyle w:val="MSGENFONTSTYLENAMETEMPLATEROLEMSGENFONTSTYLENAMEBYROLETEXT"/>
          <w:sz w:val="21"/>
          <w:szCs w:val="21"/>
        </w:rPr>
        <w:t xml:space="preserve"> Uhr/1</w:t>
      </w:r>
      <w:r w:rsidR="006674BC">
        <w:rPr>
          <w:rStyle w:val="MSGENFONTSTYLENAMETEMPLATEROLEMSGENFONTSTYLENAMEBYROLETEXT"/>
          <w:sz w:val="21"/>
          <w:szCs w:val="21"/>
        </w:rPr>
        <w:t>2.45</w:t>
      </w:r>
      <w:r w:rsidRPr="00BB0268">
        <w:rPr>
          <w:rStyle w:val="MSGENFONTSTYLENAMETEMPLATEROLEMSGENFONTSTYLENAMEBYROLETEXT"/>
          <w:sz w:val="21"/>
          <w:szCs w:val="21"/>
        </w:rPr>
        <w:t xml:space="preserve"> Uhr: gemeinsames Mittagessen</w:t>
      </w:r>
    </w:p>
    <w:p w14:paraId="73BDDE2C" w14:textId="2A60C2A5" w:rsidR="00F6222E" w:rsidRPr="00BB0268" w:rsidRDefault="00F6222E" w:rsidP="00BB026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proofErr w:type="spellStart"/>
      <w:r>
        <w:rPr>
          <w:rStyle w:val="MSGENFONTSTYLENAMETEMPLATEROLEMSGENFONTSTYLENAMEBYROLETEXT"/>
          <w:sz w:val="21"/>
          <w:szCs w:val="21"/>
        </w:rPr>
        <w:t>Anschliessend</w:t>
      </w:r>
      <w:proofErr w:type="spellEnd"/>
      <w:r>
        <w:rPr>
          <w:rStyle w:val="MSGENFONTSTYLENAMETEMPLATEROLEMSGENFONTSTYLENAMEBYROLETEXT"/>
          <w:sz w:val="21"/>
          <w:szCs w:val="21"/>
        </w:rPr>
        <w:t xml:space="preserve"> ruhen die Kinder aus bei ruhiger Musik,</w:t>
      </w:r>
      <w:r w:rsidR="00B76F0B">
        <w:rPr>
          <w:rStyle w:val="MSGENFONTSTYLENAMETEMPLATEROLEMSGENFONTSTYLENAMEBYROLETEXT"/>
          <w:sz w:val="21"/>
          <w:szCs w:val="21"/>
        </w:rPr>
        <w:t xml:space="preserve"> </w:t>
      </w:r>
      <w:r>
        <w:rPr>
          <w:rStyle w:val="MSGENFONTSTYLENAMETEMPLATEROLEMSGENFONTSTYLENAMEBYROLETEXT"/>
          <w:sz w:val="21"/>
          <w:szCs w:val="21"/>
        </w:rPr>
        <w:t>Massage,</w:t>
      </w:r>
      <w:r w:rsidR="00B76F0B">
        <w:rPr>
          <w:rStyle w:val="MSGENFONTSTYLENAMETEMPLATEROLEMSGENFONTSTYLENAMEBYROLETEXT"/>
          <w:sz w:val="21"/>
          <w:szCs w:val="21"/>
        </w:rPr>
        <w:t xml:space="preserve"> </w:t>
      </w:r>
      <w:r>
        <w:rPr>
          <w:rStyle w:val="MSGENFONTSTYLENAMETEMPLATEROLEMSGENFONTSTYLENAMEBYROLETEXT"/>
          <w:sz w:val="21"/>
          <w:szCs w:val="21"/>
        </w:rPr>
        <w:t>Traumreise,</w:t>
      </w:r>
      <w:r w:rsidR="00B76F0B">
        <w:rPr>
          <w:rStyle w:val="MSGENFONTSTYLENAMETEMPLATEROLEMSGENFONTSTYLENAMEBYROLETEXT"/>
          <w:sz w:val="21"/>
          <w:szCs w:val="21"/>
        </w:rPr>
        <w:t xml:space="preserve"> </w:t>
      </w:r>
      <w:r>
        <w:rPr>
          <w:rStyle w:val="MSGENFONTSTYLENAMETEMPLATEROLEMSGENFONTSTYLENAMEBYROLETEXT"/>
          <w:sz w:val="21"/>
          <w:szCs w:val="21"/>
        </w:rPr>
        <w:t>Geschichte…</w:t>
      </w:r>
    </w:p>
    <w:p w14:paraId="5601338C" w14:textId="150E3E2C" w:rsidR="00DC0994" w:rsidRPr="00BB0268" w:rsidRDefault="00DC0994" w:rsidP="00BB0268">
      <w:pPr>
        <w:pStyle w:val="MSGENFONTSTYLENAMETEMPLATEROLEMSGENFONTSTYLENAMEBYROLETEXT1"/>
        <w:numPr>
          <w:ilvl w:val="0"/>
          <w:numId w:val="5"/>
        </w:numPr>
        <w:shd w:val="clear" w:color="auto" w:fill="auto"/>
        <w:tabs>
          <w:tab w:val="left" w:pos="735"/>
        </w:tabs>
        <w:spacing w:before="0" w:after="120"/>
        <w:ind w:left="709" w:hanging="425"/>
        <w:jc w:val="left"/>
        <w:rPr>
          <w:rStyle w:val="MSGENFONTSTYLENAMETEMPLATEROLEMSGENFONTSTYLENAMEBYROLETEXT"/>
          <w:color w:val="000000"/>
          <w:sz w:val="21"/>
          <w:szCs w:val="21"/>
        </w:rPr>
      </w:pPr>
      <w:r w:rsidRPr="00BB0268">
        <w:rPr>
          <w:rStyle w:val="MSGENFONTSTYLENAMETEMPLATEROLEMSGENFONTSTYLENAMEBYROLETEXT"/>
          <w:color w:val="000000"/>
          <w:sz w:val="21"/>
          <w:szCs w:val="21"/>
        </w:rPr>
        <w:t xml:space="preserve">Zwischen 13:00 Uhr und 13:45 Uhr bleibt unsere Haustür geschlossen, damit die Kinder in </w:t>
      </w:r>
      <w:r w:rsidR="00B76F0B">
        <w:rPr>
          <w:rStyle w:val="MSGENFONTSTYLENAMETEMPLATEROLEMSGENFONTSTYLENAMEBYROLETEXT"/>
          <w:color w:val="000000"/>
          <w:sz w:val="21"/>
          <w:szCs w:val="21"/>
        </w:rPr>
        <w:t xml:space="preserve">der Ruhephase </w:t>
      </w:r>
      <w:r w:rsidRPr="00BB0268">
        <w:rPr>
          <w:rStyle w:val="MSGENFONTSTYLENAMETEMPLATEROLEMSGENFONTSTYLENAMEBYROLETEXT"/>
          <w:color w:val="000000"/>
          <w:sz w:val="21"/>
          <w:szCs w:val="21"/>
        </w:rPr>
        <w:t>nicht gestört werden.</w:t>
      </w:r>
    </w:p>
    <w:p w14:paraId="07235B8D" w14:textId="77777777" w:rsidR="00DC0994" w:rsidRPr="00BB0268" w:rsidRDefault="00DC0994" w:rsidP="00BB026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B0268">
        <w:rPr>
          <w:rStyle w:val="MSGENFONTSTYLENAMETEMPLATEROLEMSGENFONTSTYLENAMEBYROLETEXT"/>
          <w:sz w:val="21"/>
          <w:szCs w:val="21"/>
        </w:rPr>
        <w:t>An den Nachmittagen finden verschiedene pädagogische Angebote statt. Die Kinder entscheiden sich partizipativ für oder gegen die Angebote. Parallel sind Bildungs- und Erfahrungsbereiche geöffnet, welche sie wählen können.</w:t>
      </w:r>
    </w:p>
    <w:p w14:paraId="727BF3F5" w14:textId="77777777" w:rsidR="00DC0994" w:rsidRPr="00504D66" w:rsidRDefault="00DC0994" w:rsidP="00504D66">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504D66">
        <w:rPr>
          <w:rStyle w:val="MSGENFONTSTYLENAMETEMPLATEROLEMSGENFONTSTYLENAMEBYROLETEXT"/>
          <w:color w:val="000000"/>
          <w:sz w:val="21"/>
          <w:szCs w:val="21"/>
        </w:rPr>
        <w:t>Um 16:30 Uhr schließt unser Haus, freitags um 15 Uhr.</w:t>
      </w:r>
    </w:p>
    <w:p w14:paraId="184ADFA3" w14:textId="5E83FC55" w:rsidR="00DC0994" w:rsidRPr="00504D66" w:rsidRDefault="00DC0994" w:rsidP="00E72E07">
      <w:pPr>
        <w:pStyle w:val="MSGENFONTSTYLENAMETEMPLATEROLELEVELMSGENFONTSTYLENAMEBYROLEHEADING51"/>
        <w:keepNext/>
        <w:keepLines/>
        <w:shd w:val="clear" w:color="auto" w:fill="auto"/>
        <w:spacing w:after="295" w:line="220" w:lineRule="exact"/>
        <w:ind w:firstLine="0"/>
        <w:rPr>
          <w:rStyle w:val="MSGENFONTSTYLENAMETEMPLATEROLELEVELMSGENFONTSTYLENAMEBYROLEHEADING5"/>
          <w:sz w:val="21"/>
          <w:szCs w:val="21"/>
        </w:rPr>
      </w:pPr>
      <w:bookmarkStart w:id="47" w:name="bookmark49"/>
      <w:r w:rsidRPr="00504D66">
        <w:rPr>
          <w:rStyle w:val="MSGENFONTSTYLENAMETEMPLATEROLELEVELMSGENFONTSTYLENAMEBYROLEHEADING5"/>
          <w:b/>
          <w:bCs/>
          <w:sz w:val="21"/>
          <w:szCs w:val="21"/>
        </w:rPr>
        <w:t>Tagesablauf in de</w:t>
      </w:r>
      <w:bookmarkEnd w:id="47"/>
      <w:r w:rsidR="00122ADD">
        <w:rPr>
          <w:rStyle w:val="MSGENFONTSTYLENAMETEMPLATEROLELEVELMSGENFONTSTYLENAMEBYROLEHEADING5"/>
          <w:b/>
          <w:bCs/>
          <w:sz w:val="21"/>
          <w:szCs w:val="21"/>
        </w:rPr>
        <w:t>n Krippengruppen</w:t>
      </w:r>
    </w:p>
    <w:p w14:paraId="0B723DC5"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8.00 - 8.30 Uhr Bringzeit</w:t>
      </w:r>
    </w:p>
    <w:p w14:paraId="38B861F8"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Ab 8.00</w:t>
      </w:r>
      <w:r w:rsidR="002E56BE">
        <w:rPr>
          <w:rStyle w:val="MSGENFONTSTYLENAMETEMPLATEROLEMSGENFONTSTYLENAMEBYROLETEXT"/>
          <w:sz w:val="21"/>
          <w:szCs w:val="21"/>
        </w:rPr>
        <w:t xml:space="preserve"> Uhr </w:t>
      </w:r>
      <w:r w:rsidRPr="00504D66">
        <w:rPr>
          <w:rStyle w:val="MSGENFONTSTYLENAMETEMPLATEROLEMSGENFONTSTYLENAMEBYROLETEXT"/>
          <w:sz w:val="21"/>
          <w:szCs w:val="21"/>
        </w:rPr>
        <w:t>freie Bildungszeit mit offener Verbindungstüre</w:t>
      </w:r>
    </w:p>
    <w:p w14:paraId="149331CD"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Ca.</w:t>
      </w:r>
      <w:r w:rsidR="002E56BE">
        <w:rPr>
          <w:rStyle w:val="MSGENFONTSTYLENAMETEMPLATEROLEMSGENFONTSTYLENAMEBYROLETEXT"/>
          <w:sz w:val="21"/>
          <w:szCs w:val="21"/>
        </w:rPr>
        <w:t xml:space="preserve"> </w:t>
      </w:r>
      <w:r w:rsidRPr="00504D66">
        <w:rPr>
          <w:rStyle w:val="MSGENFONTSTYLENAMETEMPLATEROLEMSGENFONTSTYLENAMEBYROLETEXT"/>
          <w:sz w:val="21"/>
          <w:szCs w:val="21"/>
        </w:rPr>
        <w:t>8.45 Uhr Morgenkreis</w:t>
      </w:r>
    </w:p>
    <w:p w14:paraId="6DEA3C9E"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Danach gemeinsames Frühstück</w:t>
      </w:r>
    </w:p>
    <w:p w14:paraId="4E246D9D" w14:textId="77777777" w:rsidR="00B94198" w:rsidRPr="00504D66" w:rsidRDefault="00DC0994" w:rsidP="00E902A5">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Wickeln und Toilettengang (nach Bedarf)</w:t>
      </w:r>
    </w:p>
    <w:p w14:paraId="668DEF62"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10.00 Uhr freie Bildungszeit in beiden Gruppenräumen und</w:t>
      </w:r>
      <w:r w:rsidR="00980CC1">
        <w:rPr>
          <w:rStyle w:val="MSGENFONTSTYLENAMETEMPLATEROLEMSGENFONTSTYLENAMEBYROLETEXT"/>
          <w:sz w:val="21"/>
          <w:szCs w:val="21"/>
        </w:rPr>
        <w:t xml:space="preserve"> im </w:t>
      </w:r>
      <w:r w:rsidRPr="00504D66">
        <w:rPr>
          <w:rStyle w:val="MSGENFONTSTYLENAMETEMPLATEROLEMSGENFONTSTYLENAMEBYROLETEXT"/>
          <w:sz w:val="21"/>
          <w:szCs w:val="21"/>
        </w:rPr>
        <w:t>Garten</w:t>
      </w:r>
    </w:p>
    <w:p w14:paraId="6E256A26"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Einzelarbeit und Kleingruppen</w:t>
      </w:r>
    </w:p>
    <w:p w14:paraId="2C66350F" w14:textId="77777777" w:rsidR="00DC0994" w:rsidRPr="00504D66" w:rsidRDefault="00DC0994" w:rsidP="00E902A5">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11.15 - 12.00 Uhr warmes Mittagessen für Schlafkinder / zweite</w:t>
      </w:r>
      <w:r w:rsidR="008520EB">
        <w:rPr>
          <w:rStyle w:val="MSGENFONTSTYLENAMETEMPLATEROLEMSGENFONTSTYLENAMEBYROLETEXT"/>
          <w:sz w:val="21"/>
          <w:szCs w:val="21"/>
        </w:rPr>
        <w:t>s</w:t>
      </w:r>
      <w:r w:rsidRPr="00504D66">
        <w:rPr>
          <w:rStyle w:val="MSGENFONTSTYLENAMETEMPLATEROLEMSGENFONTSTYLENAMEBYROLETEXT"/>
          <w:sz w:val="21"/>
          <w:szCs w:val="21"/>
        </w:rPr>
        <w:t xml:space="preserve"> Frühstück wer mag</w:t>
      </w:r>
    </w:p>
    <w:p w14:paraId="680E40A9"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Wickeln nach Bedarf, anschließend Abholzeit</w:t>
      </w:r>
    </w:p>
    <w:p w14:paraId="05D386CA"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11.15 - 13.00 Uhr Gartenzeit oder freie Bildungszeit für Kinder, die bis 13.00 Uhr abgeholt werden</w:t>
      </w:r>
    </w:p>
    <w:p w14:paraId="1EE69C5F"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12.00 Uhr Mittagsschlaf bzw. -ruhe für alle.</w:t>
      </w:r>
    </w:p>
    <w:p w14:paraId="1009A9B4" w14:textId="77777777" w:rsidR="00DC0994" w:rsidRPr="00504D66" w:rsidRDefault="00DC0994" w:rsidP="00504D6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Trotzdem wird der individuelle Schlafrhythmus jedes Kindes beachtet.</w:t>
      </w:r>
    </w:p>
    <w:p w14:paraId="5DC012EA" w14:textId="77777777" w:rsidR="003D03FC" w:rsidRDefault="00DC0994" w:rsidP="003D03FC">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504D66">
        <w:rPr>
          <w:rStyle w:val="MSGENFONTSTYLENAMETEMPLATEROLEMSGENFONTSTYLENAMEBYROLETEXT"/>
          <w:sz w:val="21"/>
          <w:szCs w:val="21"/>
        </w:rPr>
        <w:t>Bis 15.00 Uhr freie Bildungszeit und Abholzeit</w:t>
      </w:r>
    </w:p>
    <w:p w14:paraId="2CA28183" w14:textId="77777777" w:rsidR="003D03FC" w:rsidRPr="00504D66" w:rsidRDefault="003D03FC" w:rsidP="003D03FC">
      <w:pPr>
        <w:pStyle w:val="MSGENFONTSTYLENAMETEMPLATEROLEMSGENFONTSTYLENAMEBYROLETEXT1"/>
        <w:shd w:val="clear" w:color="auto" w:fill="auto"/>
        <w:spacing w:before="0" w:line="317" w:lineRule="exact"/>
        <w:ind w:left="23" w:right="221" w:firstLine="0"/>
        <w:jc w:val="left"/>
        <w:rPr>
          <w:rStyle w:val="MSGENFONTSTYLENAMETEMPLATEROLEMSGENFONTSTYLENAMEBYROLETEXT"/>
          <w:sz w:val="21"/>
          <w:szCs w:val="21"/>
        </w:rPr>
      </w:pPr>
    </w:p>
    <w:p w14:paraId="714F44A5" w14:textId="77777777" w:rsidR="00374CB2" w:rsidRDefault="00130BBC" w:rsidP="003D03FC">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Der Tag in der Krippe endet täglich um 15.00 Uhr.</w:t>
      </w:r>
    </w:p>
    <w:p w14:paraId="090967C7" w14:textId="77777777" w:rsidR="00374CB2" w:rsidRPr="00BF6068" w:rsidRDefault="00374CB2" w:rsidP="00BF6068">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48" w:name="bookmark50"/>
      <w:r w:rsidRPr="00BF6068">
        <w:rPr>
          <w:rStyle w:val="MSGENFONTSTYLENAMETEMPLATEROLELEVELMSGENFONTSTYLENAMEBYROLEHEADING3MSGENFONTSTYLEMODIFERSIZE115"/>
          <w:b w:val="0"/>
          <w:bCs w:val="0"/>
          <w:sz w:val="28"/>
          <w:szCs w:val="28"/>
        </w:rPr>
        <w:t>4.2.</w:t>
      </w:r>
      <w:r w:rsidRPr="00BF6068">
        <w:rPr>
          <w:rStyle w:val="MSGENFONTSTYLENAMETEMPLATEROLELEVELMSGENFONTSTYLENAMEBYROLEHEADING3MSGENFONTSTYLEMODIFERSIZE115"/>
          <w:sz w:val="28"/>
          <w:szCs w:val="28"/>
        </w:rPr>
        <w:t xml:space="preserve"> Interaktionsqualität mit Kindern</w:t>
      </w:r>
      <w:bookmarkEnd w:id="48"/>
    </w:p>
    <w:p w14:paraId="48DEFE41" w14:textId="77777777" w:rsidR="00374CB2" w:rsidRPr="00BF6068" w:rsidRDefault="00374CB2" w:rsidP="00BF6068">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49" w:name="bookmark51"/>
      <w:r w:rsidRPr="00BF6068">
        <w:rPr>
          <w:rStyle w:val="MSGENFONTSTYLENAMETEMPLATEROLELEVELMSGENFONTSTYLENAMEBYROLEHEADING5"/>
          <w:b/>
          <w:bCs/>
          <w:sz w:val="21"/>
          <w:szCs w:val="21"/>
        </w:rPr>
        <w:t>Partizipation als Kinderrecht</w:t>
      </w:r>
      <w:bookmarkEnd w:id="49"/>
    </w:p>
    <w:p w14:paraId="2DCCEFF6" w14:textId="77777777" w:rsidR="00374CB2" w:rsidRPr="00374CB2" w:rsidRDefault="00374CB2" w:rsidP="00374CB2">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374CB2">
        <w:rPr>
          <w:rStyle w:val="MSGENFONTSTYLENAMETEMPLATEROLEMSGENFONTSTYLENAMEBYROLETEXT"/>
          <w:sz w:val="21"/>
          <w:szCs w:val="21"/>
        </w:rPr>
        <w:t>Kinder haben ein Recht auf Beteiligung und Mitbestimmung. Es ist zugleich ein Recht sich nicht zu beteiligen. Alle Kinder haben die Möglichkeit, ihre Interessen, Wünsche, Hoffnungen und Ängste oder Probleme überall dort einzubringen, wo es um ihre Belange geht.</w:t>
      </w:r>
    </w:p>
    <w:p w14:paraId="2A1E7CDF" w14:textId="77777777" w:rsidR="00374CB2" w:rsidRPr="00374CB2" w:rsidRDefault="00374CB2" w:rsidP="00374CB2">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374CB2">
        <w:rPr>
          <w:rStyle w:val="MSGENFONTSTYLENAMETEMPLATEROLEMSGENFONTSTYLENAMEBYROLETEXT"/>
          <w:sz w:val="21"/>
          <w:szCs w:val="21"/>
        </w:rPr>
        <w:t>Beispiele für partizipatives Arbeiten bei uns im Haus:</w:t>
      </w:r>
    </w:p>
    <w:p w14:paraId="6EA93BF1" w14:textId="77777777" w:rsidR="00374CB2" w:rsidRPr="00374CB2" w:rsidRDefault="00374CB2" w:rsidP="00374CB2">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lastRenderedPageBreak/>
        <w:t>Kinderkonferenz zur Abstimmung eines Projekt- Themas</w:t>
      </w:r>
    </w:p>
    <w:p w14:paraId="6D6D90F2" w14:textId="77777777" w:rsidR="00374CB2" w:rsidRPr="00374CB2" w:rsidRDefault="00374CB2" w:rsidP="00374CB2">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t>Freie Entscheidung über die Teilnahme an pädagogischen Angeboten oder Projekten</w:t>
      </w:r>
    </w:p>
    <w:p w14:paraId="1F5E929F" w14:textId="77777777" w:rsidR="00374CB2" w:rsidRPr="00374CB2" w:rsidRDefault="00374CB2" w:rsidP="00374CB2">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t>Essenssituation: das Kind entscheidet, wann, was und wieviel es isst</w:t>
      </w:r>
    </w:p>
    <w:p w14:paraId="0A2B973C" w14:textId="77777777" w:rsidR="00374CB2" w:rsidRPr="00374CB2" w:rsidRDefault="00374CB2" w:rsidP="00374CB2">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t>Wickelsituation: Kind darf wählen von welcher Pädagogin es gewickelt wird</w:t>
      </w:r>
    </w:p>
    <w:p w14:paraId="4555987C" w14:textId="77777777" w:rsidR="00374CB2" w:rsidRPr="00374CB2" w:rsidRDefault="00374CB2" w:rsidP="00374CB2">
      <w:pPr>
        <w:pStyle w:val="MSGENFONTSTYLENAMETEMPLATEROLEMSGENFONTSTYLENAMEBYROLETEXT1"/>
        <w:numPr>
          <w:ilvl w:val="0"/>
          <w:numId w:val="5"/>
        </w:numPr>
        <w:shd w:val="clear" w:color="auto" w:fill="auto"/>
        <w:tabs>
          <w:tab w:val="left" w:pos="750"/>
        </w:tabs>
        <w:spacing w:before="0" w:after="120"/>
        <w:ind w:left="709" w:hanging="425"/>
        <w:jc w:val="left"/>
        <w:rPr>
          <w:rStyle w:val="MSGENFONTSTYLENAMETEMPLATEROLEMSGENFONTSTYLENAMEBYROLETEXT"/>
          <w:color w:val="000000"/>
          <w:sz w:val="21"/>
          <w:szCs w:val="21"/>
        </w:rPr>
      </w:pPr>
      <w:r w:rsidRPr="00374CB2">
        <w:rPr>
          <w:rStyle w:val="MSGENFONTSTYLENAMETEMPLATEROLEMSGENFONTSTYLENAMEBYROLETEXT"/>
          <w:color w:val="000000"/>
          <w:sz w:val="21"/>
          <w:szCs w:val="21"/>
        </w:rPr>
        <w:t>Kreatives Angebot: Kind entscheidet welches Angebot und ob es möchte</w:t>
      </w:r>
    </w:p>
    <w:p w14:paraId="7FC7B605" w14:textId="77777777" w:rsidR="00990995" w:rsidRDefault="00374CB2" w:rsidP="003C69DA">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3C69DA">
        <w:rPr>
          <w:rStyle w:val="MSGENFONTSTYLENAMETEMPLATEROLEMSGENFONTSTYLENAMEBYROLETEXT"/>
          <w:color w:val="000000"/>
          <w:sz w:val="21"/>
          <w:szCs w:val="21"/>
        </w:rPr>
        <w:t>Die Kinder dürfen mit vorher festgelegten Vereinbarungen und vorheriger Absprache mit den Erzieherinnen alleine im Garten oder der Turnhalle spielen.</w:t>
      </w:r>
    </w:p>
    <w:p w14:paraId="2B9ECA04" w14:textId="77777777" w:rsidR="00990995" w:rsidRDefault="00990995">
      <w:pPr>
        <w:rPr>
          <w:rStyle w:val="MSGENFONTSTYLENAMETEMPLATEROLEMSGENFONTSTYLENAMEBYROLETEXT"/>
          <w:color w:val="000000"/>
          <w:sz w:val="21"/>
          <w:szCs w:val="21"/>
        </w:rPr>
      </w:pPr>
      <w:r>
        <w:rPr>
          <w:rStyle w:val="MSGENFONTSTYLENAMETEMPLATEROLEMSGENFONTSTYLENAMEBYROLETEXT"/>
          <w:color w:val="000000"/>
          <w:sz w:val="21"/>
          <w:szCs w:val="21"/>
        </w:rPr>
        <w:br w:type="page"/>
      </w:r>
    </w:p>
    <w:p w14:paraId="05B8BA06" w14:textId="77777777" w:rsidR="003C69DA" w:rsidRPr="00374CB2" w:rsidRDefault="003D03FC" w:rsidP="00374CB2">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Pr>
          <w:noProof/>
          <w:color w:val="000000"/>
          <w:sz w:val="21"/>
          <w:szCs w:val="21"/>
        </w:rPr>
        <w:lastRenderedPageBreak/>
        <mc:AlternateContent>
          <mc:Choice Requires="wps">
            <w:drawing>
              <wp:anchor distT="0" distB="0" distL="114300" distR="114300" simplePos="0" relativeHeight="251691008" behindDoc="0" locked="0" layoutInCell="1" allowOverlap="1" wp14:anchorId="5D563D1B" wp14:editId="50731D68">
                <wp:simplePos x="0" y="0"/>
                <wp:positionH relativeFrom="column">
                  <wp:posOffset>191770</wp:posOffset>
                </wp:positionH>
                <wp:positionV relativeFrom="paragraph">
                  <wp:posOffset>174168</wp:posOffset>
                </wp:positionV>
                <wp:extent cx="5337810" cy="1979930"/>
                <wp:effectExtent l="12700" t="12700" r="8890" b="13970"/>
                <wp:wrapNone/>
                <wp:docPr id="27" name="Textfeld 27"/>
                <wp:cNvGraphicFramePr/>
                <a:graphic xmlns:a="http://schemas.openxmlformats.org/drawingml/2006/main">
                  <a:graphicData uri="http://schemas.microsoft.com/office/word/2010/wordprocessingShape">
                    <wps:wsp>
                      <wps:cNvSpPr txBox="1"/>
                      <wps:spPr>
                        <a:xfrm>
                          <a:off x="0" y="0"/>
                          <a:ext cx="5337810" cy="1979930"/>
                        </a:xfrm>
                        <a:prstGeom prst="rect">
                          <a:avLst/>
                        </a:prstGeom>
                        <a:solidFill>
                          <a:schemeClr val="lt1"/>
                        </a:solidFill>
                        <a:ln w="25400" cap="sq">
                          <a:solidFill>
                            <a:srgbClr val="92D050"/>
                          </a:solidFill>
                          <a:prstDash val="sysDash"/>
                        </a:ln>
                      </wps:spPr>
                      <wps:txbx>
                        <w:txbxContent>
                          <w:p w14:paraId="726E0090" w14:textId="77777777" w:rsidR="00142C3C" w:rsidRPr="009C0C08" w:rsidRDefault="00142C3C" w:rsidP="003C69DA">
                            <w:pPr>
                              <w:pStyle w:val="MSGENFONTSTYLENAMETEMPLATEROLENUMBERMSGENFONTSTYLENAMEBYROLETEXT30"/>
                              <w:shd w:val="clear" w:color="auto" w:fill="auto"/>
                              <w:spacing w:before="120" w:after="240" w:line="200" w:lineRule="exact"/>
                              <w:rPr>
                                <w:rFonts w:ascii="Kalam" w:hAnsi="Kalam" w:cs="Kalam"/>
                                <w:sz w:val="21"/>
                                <w:szCs w:val="21"/>
                              </w:rPr>
                            </w:pPr>
                            <w:r>
                              <w:rPr>
                                <w:rStyle w:val="MSGENFONTSTYLENAMETEMPLATEROLENUMBERMSGENFONTSTYLENAMEBYROLETEXT3"/>
                                <w:rFonts w:ascii="Kalam" w:hAnsi="Kalam" w:cs="Kalam"/>
                                <w:b/>
                                <w:bCs/>
                                <w:color w:val="000000"/>
                                <w:sz w:val="21"/>
                                <w:szCs w:val="21"/>
                              </w:rPr>
                              <w:t>müssen – sollen oder können - wollen</w:t>
                            </w:r>
                          </w:p>
                          <w:p w14:paraId="01187606"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 xml:space="preserve">Wenn ich nur darf, wenn ich soll, aber nie kann, wenn ich will, dann kann ich auch nicht, wenn ich muss. </w:t>
                            </w:r>
                          </w:p>
                          <w:p w14:paraId="22747243"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Wenn ich aber darf, wenn ich will, dann mag ich auch wenn ich soll und dann kann ich auch wenn ich muss</w:t>
                            </w:r>
                            <w:r w:rsidRPr="009C0C08">
                              <w:rPr>
                                <w:rStyle w:val="MSGENFONTSTYLENAMETEMPLATEROLENUMBERMSGENFONTSTYLENAMEBYROLETEXT4"/>
                                <w:rFonts w:ascii="Kalam" w:hAnsi="Kalam" w:cs="Kalam"/>
                                <w:color w:val="000000"/>
                                <w:sz w:val="20"/>
                                <w:szCs w:val="20"/>
                              </w:rPr>
                              <w:t>.</w:t>
                            </w:r>
                          </w:p>
                          <w:p w14:paraId="68504303"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Denn merke:</w:t>
                            </w:r>
                          </w:p>
                          <w:p w14:paraId="6A27CB27" w14:textId="77777777" w:rsidR="00142C3C" w:rsidRPr="009C0C08" w:rsidRDefault="00142C3C" w:rsidP="003C69DA">
                            <w:pPr>
                              <w:pStyle w:val="MSGENFONTSTYLENAMETEMPLATEROLENUMBERMSGENFONTSTYLENAMEBYROLETEXT40"/>
                              <w:shd w:val="clear" w:color="auto" w:fill="auto"/>
                              <w:spacing w:before="0" w:after="40" w:line="312" w:lineRule="exact"/>
                              <w:rPr>
                                <w:rFonts w:ascii="Kalam" w:hAnsi="Kalam" w:cs="Kalam"/>
                                <w:sz w:val="20"/>
                                <w:szCs w:val="20"/>
                              </w:rPr>
                            </w:pPr>
                            <w:r>
                              <w:rPr>
                                <w:rStyle w:val="MSGENFONTSTYLENAMETEMPLATEROLENUMBERMSGENFONTSTYLENAMEBYROLETEXT4"/>
                                <w:rFonts w:ascii="Kalam" w:hAnsi="Kalam" w:cs="Kalam"/>
                                <w:color w:val="000000"/>
                                <w:sz w:val="20"/>
                                <w:szCs w:val="20"/>
                              </w:rPr>
                              <w:t>Die können sollen, müssen auch wollen dürfen.</w:t>
                            </w:r>
                          </w:p>
                          <w:p w14:paraId="13A97F79" w14:textId="77777777" w:rsidR="00142C3C" w:rsidRPr="009C0C08" w:rsidRDefault="00142C3C" w:rsidP="003C69DA">
                            <w:pPr>
                              <w:jc w:val="center"/>
                              <w:rPr>
                                <w:rFonts w:ascii="Kalam" w:hAnsi="Kalam" w:cs="Kalam"/>
                                <w:sz w:val="44"/>
                                <w:szCs w:val="44"/>
                              </w:rPr>
                            </w:pPr>
                            <w:r w:rsidRPr="009C0C08">
                              <w:rPr>
                                <w:rStyle w:val="MSGENFONTSTYLENAMETEMPLATEROLENUMBERMSGENFONTSTYLENAMEBYROLETEXT5"/>
                                <w:rFonts w:ascii="Kalam" w:hAnsi="Kalam" w:cs="Kalam"/>
                                <w:color w:val="000000"/>
                                <w:sz w:val="15"/>
                                <w:szCs w:val="15"/>
                              </w:rPr>
                              <w:t>(</w:t>
                            </w:r>
                            <w:r>
                              <w:rPr>
                                <w:rStyle w:val="MSGENFONTSTYLENAMETEMPLATEROLENUMBERMSGENFONTSTYLENAMEBYROLETEXT5"/>
                                <w:rFonts w:ascii="Kalam" w:hAnsi="Kalam" w:cs="Kalam"/>
                                <w:color w:val="000000"/>
                                <w:sz w:val="15"/>
                                <w:szCs w:val="15"/>
                              </w:rPr>
                              <w:t>Johannes Conrad, Schriftsteller und Philosoph</w:t>
                            </w:r>
                            <w:r w:rsidRPr="009C0C08">
                              <w:rPr>
                                <w:rStyle w:val="MSGENFONTSTYLENAMETEMPLATEROLENUMBERMSGENFONTSTYLENAMEBYROLETEXT5"/>
                                <w:rFonts w:ascii="Kalam" w:hAnsi="Kalam" w:cs="Kalam"/>
                                <w:color w:val="000000"/>
                                <w:sz w:val="15"/>
                                <w:szCs w:val="15"/>
                              </w:rPr>
                              <w:t>)</w:t>
                            </w:r>
                          </w:p>
                          <w:p w14:paraId="688BF270" w14:textId="77777777" w:rsidR="00142C3C" w:rsidRPr="00B96E6E" w:rsidRDefault="00142C3C" w:rsidP="003C69DA">
                            <w:pPr>
                              <w:jc w:val="center"/>
                              <w:rPr>
                                <w:rFonts w:ascii="Kalam" w:hAnsi="Kalam" w:cs="Kalam"/>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63D1B" id="Textfeld 27" o:spid="_x0000_s1027" type="#_x0000_t202" style="position:absolute;left:0;text-align:left;margin-left:15.1pt;margin-top:13.7pt;width:420.3pt;height:155.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" fillcolor="white [3201]" strokecolor="#92d050" strokeweight="2pt">
                <v:stroke dashstyle="3 1" endcap="square"/>
                <v:textbox>
                  <w:txbxContent>
                    <w:p w14:paraId="726E0090" w14:textId="77777777" w:rsidR="00142C3C" w:rsidRPr="009C0C08" w:rsidRDefault="00142C3C" w:rsidP="003C69DA">
                      <w:pPr>
                        <w:pStyle w:val="MSGENFONTSTYLENAMETEMPLATEROLENUMBERMSGENFONTSTYLENAMEBYROLETEXT30"/>
                        <w:shd w:val="clear" w:color="auto" w:fill="auto"/>
                        <w:spacing w:before="120" w:after="240" w:line="200" w:lineRule="exact"/>
                        <w:rPr>
                          <w:rFonts w:ascii="Kalam" w:hAnsi="Kalam" w:cs="Kalam"/>
                          <w:sz w:val="21"/>
                          <w:szCs w:val="21"/>
                        </w:rPr>
                      </w:pPr>
                      <w:r>
                        <w:rPr>
                          <w:rStyle w:val="MSGENFONTSTYLENAMETEMPLATEROLENUMBERMSGENFONTSTYLENAMEBYROLETEXT3"/>
                          <w:rFonts w:ascii="Kalam" w:hAnsi="Kalam" w:cs="Kalam"/>
                          <w:b/>
                          <w:bCs/>
                          <w:color w:val="000000"/>
                          <w:sz w:val="21"/>
                          <w:szCs w:val="21"/>
                        </w:rPr>
                        <w:t>müssen – sollen oder können - wollen</w:t>
                      </w:r>
                    </w:p>
                    <w:p w14:paraId="01187606"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 xml:space="preserve">Wenn ich nur darf, wenn ich soll, aber nie kann, wenn ich will, dann kann ich auch nicht, wenn ich muss. </w:t>
                      </w:r>
                    </w:p>
                    <w:p w14:paraId="22747243"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Wenn ich aber darf, wenn ich will, dann mag ich auch wenn ich soll und dann kann ich auch wenn ich muss</w:t>
                      </w:r>
                      <w:r w:rsidRPr="009C0C08">
                        <w:rPr>
                          <w:rStyle w:val="MSGENFONTSTYLENAMETEMPLATEROLENUMBERMSGENFONTSTYLENAMEBYROLETEXT4"/>
                          <w:rFonts w:ascii="Kalam" w:hAnsi="Kalam" w:cs="Kalam"/>
                          <w:color w:val="000000"/>
                          <w:sz w:val="20"/>
                          <w:szCs w:val="20"/>
                        </w:rPr>
                        <w:t>.</w:t>
                      </w:r>
                    </w:p>
                    <w:p w14:paraId="68504303" w14:textId="77777777" w:rsidR="00142C3C" w:rsidRDefault="00142C3C" w:rsidP="003C69DA">
                      <w:pPr>
                        <w:pStyle w:val="MSGENFONTSTYLENAMETEMPLATEROLENUMBERMSGENFONTSTYLENAMEBYROLETEXT40"/>
                        <w:shd w:val="clear" w:color="auto" w:fill="auto"/>
                        <w:spacing w:before="0" w:after="40" w:line="312" w:lineRule="exact"/>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Denn merke:</w:t>
                      </w:r>
                    </w:p>
                    <w:p w14:paraId="6A27CB27" w14:textId="77777777" w:rsidR="00142C3C" w:rsidRPr="009C0C08" w:rsidRDefault="00142C3C" w:rsidP="003C69DA">
                      <w:pPr>
                        <w:pStyle w:val="MSGENFONTSTYLENAMETEMPLATEROLENUMBERMSGENFONTSTYLENAMEBYROLETEXT40"/>
                        <w:shd w:val="clear" w:color="auto" w:fill="auto"/>
                        <w:spacing w:before="0" w:after="40" w:line="312" w:lineRule="exact"/>
                        <w:rPr>
                          <w:rFonts w:ascii="Kalam" w:hAnsi="Kalam" w:cs="Kalam"/>
                          <w:sz w:val="20"/>
                          <w:szCs w:val="20"/>
                        </w:rPr>
                      </w:pPr>
                      <w:r>
                        <w:rPr>
                          <w:rStyle w:val="MSGENFONTSTYLENAMETEMPLATEROLENUMBERMSGENFONTSTYLENAMEBYROLETEXT4"/>
                          <w:rFonts w:ascii="Kalam" w:hAnsi="Kalam" w:cs="Kalam"/>
                          <w:color w:val="000000"/>
                          <w:sz w:val="20"/>
                          <w:szCs w:val="20"/>
                        </w:rPr>
                        <w:t>Die können sollen, müssen auch wollen dürfen.</w:t>
                      </w:r>
                    </w:p>
                    <w:p w14:paraId="13A97F79" w14:textId="77777777" w:rsidR="00142C3C" w:rsidRPr="009C0C08" w:rsidRDefault="00142C3C" w:rsidP="003C69DA">
                      <w:pPr>
                        <w:jc w:val="center"/>
                        <w:rPr>
                          <w:rFonts w:ascii="Kalam" w:hAnsi="Kalam" w:cs="Kalam"/>
                          <w:sz w:val="44"/>
                          <w:szCs w:val="44"/>
                        </w:rPr>
                      </w:pPr>
                      <w:r w:rsidRPr="009C0C08">
                        <w:rPr>
                          <w:rStyle w:val="MSGENFONTSTYLENAMETEMPLATEROLENUMBERMSGENFONTSTYLENAMEBYROLETEXT5"/>
                          <w:rFonts w:ascii="Kalam" w:hAnsi="Kalam" w:cs="Kalam"/>
                          <w:color w:val="000000"/>
                          <w:sz w:val="15"/>
                          <w:szCs w:val="15"/>
                        </w:rPr>
                        <w:t>(</w:t>
                      </w:r>
                      <w:r>
                        <w:rPr>
                          <w:rStyle w:val="MSGENFONTSTYLENAMETEMPLATEROLENUMBERMSGENFONTSTYLENAMEBYROLETEXT5"/>
                          <w:rFonts w:ascii="Kalam" w:hAnsi="Kalam" w:cs="Kalam"/>
                          <w:color w:val="000000"/>
                          <w:sz w:val="15"/>
                          <w:szCs w:val="15"/>
                        </w:rPr>
                        <w:t>Johannes Conrad, Schriftsteller und Philosoph</w:t>
                      </w:r>
                      <w:r w:rsidRPr="009C0C08">
                        <w:rPr>
                          <w:rStyle w:val="MSGENFONTSTYLENAMETEMPLATEROLENUMBERMSGENFONTSTYLENAMEBYROLETEXT5"/>
                          <w:rFonts w:ascii="Kalam" w:hAnsi="Kalam" w:cs="Kalam"/>
                          <w:color w:val="000000"/>
                          <w:sz w:val="15"/>
                          <w:szCs w:val="15"/>
                        </w:rPr>
                        <w:t>)</w:t>
                      </w:r>
                    </w:p>
                    <w:p w14:paraId="688BF270" w14:textId="77777777" w:rsidR="00142C3C" w:rsidRPr="00B96E6E" w:rsidRDefault="00142C3C" w:rsidP="003C69DA">
                      <w:pPr>
                        <w:jc w:val="center"/>
                        <w:rPr>
                          <w:rFonts w:ascii="Kalam" w:hAnsi="Kalam" w:cs="Kalam"/>
                          <w:sz w:val="36"/>
                          <w:szCs w:val="36"/>
                        </w:rPr>
                      </w:pPr>
                    </w:p>
                  </w:txbxContent>
                </v:textbox>
              </v:shape>
            </w:pict>
          </mc:Fallback>
        </mc:AlternateContent>
      </w:r>
    </w:p>
    <w:p w14:paraId="1AC51EFF" w14:textId="77777777" w:rsidR="00215CDB" w:rsidRDefault="00215CDB"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1742D390" w14:textId="77777777" w:rsidR="003C69DA" w:rsidRDefault="003C69DA"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9BAF441" w14:textId="77777777" w:rsidR="003C69DA" w:rsidRDefault="003C69DA"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1439639E" w14:textId="77777777" w:rsidR="00BF6068" w:rsidRDefault="00BF6068" w:rsidP="00BF6068">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bookmarkStart w:id="50" w:name="bookmark52"/>
    </w:p>
    <w:p w14:paraId="78AF5D91" w14:textId="77777777" w:rsidR="00BF6068" w:rsidRPr="00BF6068" w:rsidRDefault="00BF6068" w:rsidP="00BF6068">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r w:rsidRPr="00BF6068">
        <w:rPr>
          <w:rStyle w:val="MSGENFONTSTYLENAMETEMPLATEROLELEVELMSGENFONTSTYLENAMEBYROLEHEADING5"/>
          <w:b/>
          <w:bCs/>
          <w:sz w:val="21"/>
          <w:szCs w:val="21"/>
        </w:rPr>
        <w:t>Beschwerdemanagement</w:t>
      </w:r>
      <w:bookmarkEnd w:id="50"/>
    </w:p>
    <w:p w14:paraId="7AA57437" w14:textId="77777777" w:rsidR="00BF6068" w:rsidRPr="00BF6068" w:rsidRDefault="00BF6068" w:rsidP="00BF606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F6068">
        <w:rPr>
          <w:rStyle w:val="MSGENFONTSTYLENAMETEMPLATEROLEMSGENFONTSTYLENAMEBYROLETEXT"/>
          <w:sz w:val="21"/>
          <w:szCs w:val="21"/>
        </w:rPr>
        <w:t>Eine Beschwerde ist eine Mitteilung über eine unerwünschte Situation oder ein Fehlverhalten.</w:t>
      </w:r>
    </w:p>
    <w:p w14:paraId="38685B97" w14:textId="77777777" w:rsidR="008D4377" w:rsidRDefault="00BF6068" w:rsidP="008D4377">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F6068">
        <w:rPr>
          <w:rStyle w:val="MSGENFONTSTYLENAMETEMPLATEROLEMSGENFONTSTYLENAMEBYROLETEXT"/>
          <w:sz w:val="21"/>
          <w:szCs w:val="21"/>
        </w:rPr>
        <w:t>Kinder und Eltern haben bei uns die Möglichkeit, mit ihren Sorgen, Beschwerden und Anliegen jederzeit zu uns zu kommen. Der Fokus liegt bei uns auf der selbsttätigen Lösungsfindung und - Umsetzung.</w:t>
      </w:r>
    </w:p>
    <w:p w14:paraId="168E8234" w14:textId="77777777" w:rsidR="00BF6068" w:rsidRPr="008D4377" w:rsidRDefault="00BF6068" w:rsidP="008D4377">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8D4377">
        <w:rPr>
          <w:rStyle w:val="MSGENFONTSTYLENAMETEMPLATEROLEMSGENFONTSTYLENAMEBYROLETEXT"/>
          <w:sz w:val="21"/>
          <w:szCs w:val="21"/>
        </w:rPr>
        <w:t>Beschwerdemöglichkeiten bei uns im Kinderhaus:</w:t>
      </w:r>
    </w:p>
    <w:p w14:paraId="7425D044" w14:textId="77777777" w:rsidR="00BF6068" w:rsidRPr="008D4377" w:rsidRDefault="008D4377"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K</w:t>
      </w:r>
      <w:r w:rsidR="00BF6068" w:rsidRPr="008D4377">
        <w:rPr>
          <w:rStyle w:val="MSGENFONTSTYLENAMETEMPLATEROLEMSGENFONTSTYLENAMEBYROLETEXT"/>
          <w:color w:val="000000"/>
          <w:sz w:val="21"/>
          <w:szCs w:val="21"/>
        </w:rPr>
        <w:t>inderkonferenz</w:t>
      </w:r>
    </w:p>
    <w:p w14:paraId="69B3B690"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Persönliches Gespräch</w:t>
      </w:r>
    </w:p>
    <w:p w14:paraId="2E6FA7E0"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Gefühlsgläser und andere pädagogische Methoden</w:t>
      </w:r>
    </w:p>
    <w:p w14:paraId="0C8815FE"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Kinderbefragung</w:t>
      </w:r>
    </w:p>
    <w:p w14:paraId="5BC06E0A"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Elternumfrage</w:t>
      </w:r>
    </w:p>
    <w:p w14:paraId="004A5B64" w14:textId="77777777" w:rsidR="00BF6068" w:rsidRPr="008D4377" w:rsidRDefault="00BF6068" w:rsidP="008D4377">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8D4377">
        <w:rPr>
          <w:rStyle w:val="MSGENFONTSTYLENAMETEMPLATEROLEMSGENFONTSTYLENAMEBYROLETEXT"/>
          <w:sz w:val="21"/>
          <w:szCs w:val="21"/>
        </w:rPr>
        <w:t>Strukturierung:</w:t>
      </w:r>
    </w:p>
    <w:p w14:paraId="3FA0B211"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Beschwerden bewusst wahrnehmen/ identifizieren</w:t>
      </w:r>
    </w:p>
    <w:p w14:paraId="12DC0C7F"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Beschwerde annehmen und herausfinden, um was es dem Kind geht</w:t>
      </w:r>
    </w:p>
    <w:p w14:paraId="1ED82F98"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Beschwerde konkretisieren und entsprechende Schritte einleiten</w:t>
      </w:r>
    </w:p>
    <w:p w14:paraId="66A68A52"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Beschwerde bearbeiten und Ergebnisse an den Beschwerdeführer (das Kind) rückmelden</w:t>
      </w:r>
    </w:p>
    <w:p w14:paraId="1E155D28" w14:textId="77777777" w:rsidR="00BF6068" w:rsidRPr="008D4377" w:rsidRDefault="00BF6068" w:rsidP="008D4377">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Lösungen verbindlich umsetzen</w:t>
      </w:r>
    </w:p>
    <w:p w14:paraId="34A39A8E" w14:textId="77777777" w:rsidR="00BF6068" w:rsidRPr="008D4377" w:rsidRDefault="00BF6068" w:rsidP="008D4377">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Kinder über Prozesse seitens der Erwachsenen informieren</w:t>
      </w:r>
    </w:p>
    <w:p w14:paraId="036CF6F5" w14:textId="77777777" w:rsidR="00BF6068" w:rsidRDefault="00BF6068" w:rsidP="008D4377">
      <w:pPr>
        <w:pStyle w:val="MSGENFONTSTYLENAMETEMPLATEROLEMSGENFONTSTYLENAMEBYROLETEXT1"/>
        <w:numPr>
          <w:ilvl w:val="0"/>
          <w:numId w:val="5"/>
        </w:numPr>
        <w:shd w:val="clear" w:color="auto" w:fill="auto"/>
        <w:tabs>
          <w:tab w:val="left" w:pos="750"/>
        </w:tabs>
        <w:spacing w:before="0" w:after="120"/>
        <w:ind w:left="709" w:hanging="425"/>
        <w:jc w:val="left"/>
        <w:rPr>
          <w:rStyle w:val="MSGENFONTSTYLENAMETEMPLATEROLEMSGENFONTSTYLENAMEBYROLETEXT"/>
          <w:color w:val="000000"/>
          <w:sz w:val="21"/>
          <w:szCs w:val="21"/>
        </w:rPr>
      </w:pPr>
      <w:r w:rsidRPr="008D4377">
        <w:rPr>
          <w:rStyle w:val="MSGENFONTSTYLENAMETEMPLATEROLEMSGENFONTSTYLENAMEBYROLETEXT"/>
          <w:color w:val="000000"/>
          <w:sz w:val="21"/>
          <w:szCs w:val="21"/>
        </w:rPr>
        <w:t>Zeitnahe Bearbeitung, Rückmeldung und Umsetzung sicherstellen</w:t>
      </w:r>
    </w:p>
    <w:p w14:paraId="064ABF6B" w14:textId="77777777" w:rsidR="00480963" w:rsidRDefault="00480963" w:rsidP="00480963">
      <w:pPr>
        <w:pStyle w:val="MSGENFONTSTYLENAMETEMPLATEROLEMSGENFONTSTYLENAMEBYROLETEXT1"/>
        <w:shd w:val="clear" w:color="auto" w:fill="auto"/>
        <w:tabs>
          <w:tab w:val="left" w:pos="750"/>
        </w:tabs>
        <w:spacing w:before="0" w:after="120"/>
        <w:ind w:firstLine="0"/>
        <w:jc w:val="left"/>
        <w:rPr>
          <w:rStyle w:val="MSGENFONTSTYLENAMETEMPLATEROLEMSGENFONTSTYLENAMEBYROLETEXT"/>
          <w:color w:val="000000"/>
          <w:sz w:val="21"/>
          <w:szCs w:val="21"/>
        </w:rPr>
      </w:pPr>
    </w:p>
    <w:p w14:paraId="7C9E1800" w14:textId="77777777" w:rsidR="00480963" w:rsidRPr="00480963" w:rsidRDefault="00480963" w:rsidP="00480963">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51" w:name="bookmark53"/>
      <w:r w:rsidRPr="00480963">
        <w:rPr>
          <w:rStyle w:val="MSGENFONTSTYLENAMETEMPLATEROLELEVELMSGENFONTSTYLENAMEBYROLEHEADING3MSGENFONTSTYLEMODIFERSIZE115"/>
          <w:b w:val="0"/>
          <w:bCs w:val="0"/>
          <w:sz w:val="28"/>
          <w:szCs w:val="28"/>
        </w:rPr>
        <w:t>4.3.</w:t>
      </w:r>
      <w:r w:rsidRPr="00480963">
        <w:rPr>
          <w:rStyle w:val="MSGENFONTSTYLENAMETEMPLATEROLELEVELMSGENFONTSTYLENAMEBYROLEHEADING3MSGENFONTSTYLEMODIFERSIZE115"/>
          <w:sz w:val="28"/>
          <w:szCs w:val="28"/>
        </w:rPr>
        <w:t xml:space="preserve"> Bildungs- und Entwicklungsdokumentation für jedes Kind</w:t>
      </w:r>
      <w:bookmarkEnd w:id="51"/>
    </w:p>
    <w:p w14:paraId="580BB7AD" w14:textId="77777777" w:rsidR="00480963" w:rsidRPr="00480963" w:rsidRDefault="00480963" w:rsidP="00480963">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480963">
        <w:rPr>
          <w:rStyle w:val="MSGENFONTSTYLENAMETEMPLATEROLEMSGENFONTSTYLENAMEBYROLETEXT"/>
          <w:sz w:val="21"/>
          <w:szCs w:val="21"/>
        </w:rPr>
        <w:t>Die Bildung und Entwicklung des Kindes dokumentieren wir anhand von:</w:t>
      </w:r>
    </w:p>
    <w:p w14:paraId="54925578" w14:textId="77777777" w:rsidR="00480963" w:rsidRPr="00480963" w:rsidRDefault="00480963" w:rsidP="00480963">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480963">
        <w:rPr>
          <w:rStyle w:val="MSGENFONTSTYLENAMETEMPLATEROLEMSGENFONTSTYLENAMEBYROLETEXT"/>
          <w:color w:val="000000"/>
          <w:sz w:val="21"/>
          <w:szCs w:val="21"/>
        </w:rPr>
        <w:t>Beobachtungsbögen:</w:t>
      </w:r>
    </w:p>
    <w:p w14:paraId="0CE5AC79" w14:textId="77777777" w:rsidR="00480963" w:rsidRPr="002F2361" w:rsidRDefault="00480963" w:rsidP="00F33EAA">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2F2361">
        <w:rPr>
          <w:rStyle w:val="MSGENFONTSTYLENAMETEMPLATEROLEMSGENFONTSTYLENAMEBYROLETEXT"/>
          <w:color w:val="000000"/>
          <w:sz w:val="21"/>
          <w:szCs w:val="21"/>
        </w:rPr>
        <w:t>Zur positiven Entwicklung und Resilienz im Kindergartenalltag (</w:t>
      </w:r>
      <w:proofErr w:type="spellStart"/>
      <w:r w:rsidRPr="002F2361">
        <w:rPr>
          <w:rStyle w:val="MSGENFONTSTYLENAMETEMPLATEROLEMSGENFONTSTYLENAMEBYROLETEXT"/>
          <w:color w:val="000000"/>
          <w:sz w:val="21"/>
          <w:szCs w:val="21"/>
        </w:rPr>
        <w:t>Peri</w:t>
      </w:r>
      <w:r w:rsidR="00387A03">
        <w:rPr>
          <w:rStyle w:val="MSGENFONTSTYLENAMETEMPLATEROLEMSGENFONTSTYLENAMEBYROLETEXT"/>
          <w:color w:val="000000"/>
          <w:sz w:val="21"/>
          <w:szCs w:val="21"/>
        </w:rPr>
        <w:t>k</w:t>
      </w:r>
      <w:proofErr w:type="spellEnd"/>
      <w:r w:rsidRPr="002F2361">
        <w:rPr>
          <w:rStyle w:val="MSGENFONTSTYLENAMETEMPLATEROLEMSGENFONTSTYLENAMEBYROLETEXT"/>
          <w:color w:val="000000"/>
          <w:sz w:val="21"/>
          <w:szCs w:val="21"/>
        </w:rPr>
        <w:t>)</w:t>
      </w:r>
    </w:p>
    <w:p w14:paraId="62164332" w14:textId="77777777" w:rsidR="00480963" w:rsidRPr="002F2361" w:rsidRDefault="00480963" w:rsidP="00F33EAA">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2F2361">
        <w:rPr>
          <w:rStyle w:val="MSGENFONTSTYLENAMETEMPLATEROLEMSGENFONTSTYLENAMEBYROLETEXT"/>
          <w:color w:val="000000"/>
          <w:sz w:val="21"/>
          <w:szCs w:val="21"/>
        </w:rPr>
        <w:t>Sprachentwicklung</w:t>
      </w:r>
      <w:r w:rsidR="00387A03">
        <w:rPr>
          <w:rStyle w:val="MSGENFONTSTYLENAMETEMPLATEROLEMSGENFONTSTYLENAMEBYROLETEXT"/>
          <w:color w:val="000000"/>
          <w:sz w:val="21"/>
          <w:szCs w:val="21"/>
        </w:rPr>
        <w:t xml:space="preserve"> </w:t>
      </w:r>
      <w:r w:rsidRPr="002F2361">
        <w:rPr>
          <w:rStyle w:val="MSGENFONTSTYLENAMETEMPLATEROLEMSGENFONTSTYLENAMEBYROLETEXT"/>
          <w:color w:val="000000"/>
          <w:sz w:val="21"/>
          <w:szCs w:val="21"/>
        </w:rPr>
        <w:t xml:space="preserve">- </w:t>
      </w:r>
      <w:proofErr w:type="spellStart"/>
      <w:r w:rsidRPr="002F2361">
        <w:rPr>
          <w:rStyle w:val="MSGENFONTSTYLENAMETEMPLATEROLEMSGENFONTSTYLENAMEBYROLETEXT"/>
          <w:color w:val="000000"/>
          <w:sz w:val="21"/>
          <w:szCs w:val="21"/>
        </w:rPr>
        <w:t>Literacy</w:t>
      </w:r>
      <w:proofErr w:type="spellEnd"/>
      <w:r w:rsidRPr="002F2361">
        <w:rPr>
          <w:rStyle w:val="MSGENFONTSTYLENAMETEMPLATEROLEMSGENFONTSTYLENAMEBYROLETEXT"/>
          <w:color w:val="000000"/>
          <w:sz w:val="21"/>
          <w:szCs w:val="21"/>
        </w:rPr>
        <w:t xml:space="preserve"> bei deutschsprachig aufwachsenden Kindern (</w:t>
      </w:r>
      <w:proofErr w:type="spellStart"/>
      <w:r w:rsidRPr="002F2361">
        <w:rPr>
          <w:rStyle w:val="MSGENFONTSTYLENAMETEMPLATEROLEMSGENFONTSTYLENAMEBYROLETEXT"/>
          <w:color w:val="000000"/>
          <w:sz w:val="21"/>
          <w:szCs w:val="21"/>
        </w:rPr>
        <w:t>Seldak</w:t>
      </w:r>
      <w:proofErr w:type="spellEnd"/>
      <w:r w:rsidRPr="002F2361">
        <w:rPr>
          <w:rStyle w:val="MSGENFONTSTYLENAMETEMPLATEROLEMSGENFONTSTYLENAMEBYROLETEXT"/>
          <w:color w:val="000000"/>
          <w:sz w:val="21"/>
          <w:szCs w:val="21"/>
        </w:rPr>
        <w:t>)</w:t>
      </w:r>
    </w:p>
    <w:p w14:paraId="0B1CB992" w14:textId="77777777" w:rsidR="00480963" w:rsidRPr="002F2361" w:rsidRDefault="00480963" w:rsidP="0073123E">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2F2361">
        <w:rPr>
          <w:rStyle w:val="MSGENFONTSTYLENAMETEMPLATEROLEMSGENFONTSTYLENAMEBYROLETEXT"/>
          <w:color w:val="000000"/>
          <w:sz w:val="21"/>
          <w:szCs w:val="21"/>
        </w:rPr>
        <w:t>Sprachverhalten und Interesse an Sprache bei Migrantenkindern in Kitas (</w:t>
      </w:r>
      <w:proofErr w:type="spellStart"/>
      <w:r w:rsidRPr="002F2361">
        <w:rPr>
          <w:rStyle w:val="MSGENFONTSTYLENAMETEMPLATEROLEMSGENFONTSTYLENAMEBYROLETEXT"/>
          <w:color w:val="000000"/>
          <w:sz w:val="21"/>
          <w:szCs w:val="21"/>
        </w:rPr>
        <w:t>Sismik</w:t>
      </w:r>
      <w:proofErr w:type="spellEnd"/>
      <w:r w:rsidRPr="002F2361">
        <w:rPr>
          <w:rStyle w:val="MSGENFONTSTYLENAMETEMPLATEROLEMSGENFONTSTYLENAMEBYROLETEXT"/>
          <w:color w:val="000000"/>
          <w:sz w:val="21"/>
          <w:szCs w:val="21"/>
        </w:rPr>
        <w:t>)</w:t>
      </w:r>
    </w:p>
    <w:p w14:paraId="6807D8CC" w14:textId="77777777" w:rsidR="00480963" w:rsidRPr="00387A03" w:rsidRDefault="00480963" w:rsidP="00387A03">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387A03">
        <w:rPr>
          <w:rStyle w:val="MSGENFONTSTYLENAMETEMPLATEROLEMSGENFONTSTYLENAMEBYROLETEXT"/>
          <w:color w:val="000000"/>
          <w:sz w:val="21"/>
          <w:szCs w:val="21"/>
        </w:rPr>
        <w:lastRenderedPageBreak/>
        <w:t>In Ergänzung Beller und Beller, Münsteraner Entwicklungsbogen</w:t>
      </w:r>
    </w:p>
    <w:p w14:paraId="1015043F" w14:textId="77777777" w:rsidR="00480963" w:rsidRPr="00387A03" w:rsidRDefault="00480963" w:rsidP="00387A03">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387A03">
        <w:rPr>
          <w:rStyle w:val="MSGENFONTSTYLENAMETEMPLATEROLEMSGENFONTSTYLENAMEBYROLETEXT"/>
          <w:color w:val="000000"/>
          <w:sz w:val="21"/>
          <w:szCs w:val="21"/>
        </w:rPr>
        <w:t xml:space="preserve">Dokumentationsordner in </w:t>
      </w:r>
      <w:r w:rsidR="00FF42EF">
        <w:rPr>
          <w:rStyle w:val="MSGENFONTSTYLENAMETEMPLATEROLEMSGENFONTSTYLENAMEBYROLETEXT"/>
          <w:color w:val="000000"/>
          <w:sz w:val="21"/>
          <w:szCs w:val="21"/>
        </w:rPr>
        <w:t>verschiedenen</w:t>
      </w:r>
      <w:r w:rsidRPr="00387A03">
        <w:rPr>
          <w:rStyle w:val="MSGENFONTSTYLENAMETEMPLATEROLEMSGENFONTSTYLENAMEBYROLETEXT"/>
          <w:color w:val="000000"/>
          <w:sz w:val="21"/>
          <w:szCs w:val="21"/>
        </w:rPr>
        <w:t xml:space="preserve"> Bildungsbereichen</w:t>
      </w:r>
    </w:p>
    <w:p w14:paraId="11509B37" w14:textId="77777777" w:rsidR="00480963" w:rsidRPr="00387A03" w:rsidRDefault="00480963" w:rsidP="0073123E">
      <w:pPr>
        <w:pStyle w:val="MSGENFONTSTYLENAMETEMPLATEROLEMSGENFONTSTYLENAMEBYROLETEXT1"/>
        <w:numPr>
          <w:ilvl w:val="0"/>
          <w:numId w:val="5"/>
        </w:numPr>
        <w:shd w:val="clear" w:color="auto" w:fill="auto"/>
        <w:tabs>
          <w:tab w:val="left" w:pos="740"/>
        </w:tabs>
        <w:spacing w:before="0" w:after="120"/>
        <w:ind w:left="709" w:hanging="425"/>
        <w:jc w:val="left"/>
        <w:rPr>
          <w:rStyle w:val="MSGENFONTSTYLENAMETEMPLATEROLEMSGENFONTSTYLENAMEBYROLETEXT"/>
          <w:color w:val="000000"/>
          <w:sz w:val="21"/>
          <w:szCs w:val="21"/>
        </w:rPr>
      </w:pPr>
      <w:r w:rsidRPr="00387A03">
        <w:rPr>
          <w:rStyle w:val="MSGENFONTSTYLENAMETEMPLATEROLEMSGENFONTSTYLENAMEBYROLETEXT"/>
          <w:color w:val="000000"/>
          <w:sz w:val="21"/>
          <w:szCs w:val="21"/>
        </w:rPr>
        <w:t>Portfolio-Ordner für jedes Kind mit Bildungs- und Lerngeschichten</w:t>
      </w:r>
    </w:p>
    <w:p w14:paraId="5C5F348B" w14:textId="77777777" w:rsidR="00480963" w:rsidRPr="00387A03" w:rsidRDefault="00480963" w:rsidP="0073123E">
      <w:pPr>
        <w:pStyle w:val="MSGENFONTSTYLENAMETEMPLATEROLEMSGENFONTSTYLENAMEBYROLETEXT1"/>
        <w:shd w:val="clear" w:color="auto" w:fill="auto"/>
        <w:tabs>
          <w:tab w:val="left" w:pos="721"/>
        </w:tabs>
        <w:spacing w:before="0" w:after="120"/>
        <w:ind w:firstLine="0"/>
        <w:contextualSpacing/>
        <w:jc w:val="left"/>
        <w:rPr>
          <w:rStyle w:val="MSGENFONTSTYLENAMETEMPLATEROLEMSGENFONTSTYLENAMEBYROLETEXT"/>
          <w:color w:val="000000"/>
          <w:sz w:val="21"/>
          <w:szCs w:val="21"/>
        </w:rPr>
      </w:pPr>
      <w:r w:rsidRPr="00387A03">
        <w:rPr>
          <w:rStyle w:val="MSGENFONTSTYLENAMETEMPLATEROLEMSGENFONTSTYLENAMEBYROLETEXT"/>
          <w:color w:val="000000"/>
          <w:sz w:val="21"/>
          <w:szCs w:val="21"/>
        </w:rPr>
        <w:t>Weiterhin dokumentieren wir:</w:t>
      </w:r>
    </w:p>
    <w:p w14:paraId="4B6F8EBD" w14:textId="77777777" w:rsidR="00480963" w:rsidRPr="00F33EAA" w:rsidRDefault="00480963" w:rsidP="00F33EAA">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F33EAA">
        <w:rPr>
          <w:rStyle w:val="MSGENFONTSTYLENAMETEMPLATEROLEMSGENFONTSTYLENAMEBYROLETEXT"/>
          <w:color w:val="000000"/>
          <w:sz w:val="21"/>
          <w:szCs w:val="21"/>
        </w:rPr>
        <w:t>Elterngespräche</w:t>
      </w:r>
    </w:p>
    <w:p w14:paraId="11C3C520" w14:textId="77777777" w:rsidR="00480963" w:rsidRPr="00F33EAA" w:rsidRDefault="00480963" w:rsidP="00F33EAA">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F33EAA">
        <w:rPr>
          <w:rStyle w:val="MSGENFONTSTYLENAMETEMPLATEROLEMSGENFONTSTYLENAMEBYROLETEXT"/>
          <w:color w:val="000000"/>
          <w:sz w:val="21"/>
          <w:szCs w:val="21"/>
        </w:rPr>
        <w:t>Konfliktgespräche</w:t>
      </w:r>
    </w:p>
    <w:p w14:paraId="1E6E15A6" w14:textId="77777777" w:rsidR="00480963" w:rsidRPr="00F33EAA" w:rsidRDefault="00480963" w:rsidP="0073123E">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F33EAA">
        <w:rPr>
          <w:rStyle w:val="MSGENFONTSTYLENAMETEMPLATEROLEMSGENFONTSTYLENAMEBYROLETEXT"/>
          <w:color w:val="000000"/>
          <w:sz w:val="21"/>
          <w:szCs w:val="21"/>
        </w:rPr>
        <w:t>Gespräche mit Fachdiensten</w:t>
      </w:r>
    </w:p>
    <w:p w14:paraId="00413D8D" w14:textId="77777777" w:rsidR="00480963" w:rsidRPr="00DC2DE5" w:rsidRDefault="00480963" w:rsidP="00DC2DE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sz w:val="21"/>
          <w:szCs w:val="21"/>
        </w:rPr>
        <w:t>Fotorückschau auf die Woche im Eingangsbereich</w:t>
      </w:r>
    </w:p>
    <w:p w14:paraId="61E2FF32" w14:textId="77777777" w:rsidR="00480963" w:rsidRPr="00DC2DE5" w:rsidRDefault="00480963" w:rsidP="00DC2DE5">
      <w:pPr>
        <w:pStyle w:val="MSGENFONTSTYLENAMETEMPLATEROLEMSGENFONTSTYLENAMEBYROLETEXT1"/>
        <w:numPr>
          <w:ilvl w:val="0"/>
          <w:numId w:val="5"/>
        </w:numPr>
        <w:shd w:val="clear" w:color="auto" w:fill="auto"/>
        <w:tabs>
          <w:tab w:val="left" w:pos="721"/>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Anwesenheitsliste</w:t>
      </w:r>
    </w:p>
    <w:p w14:paraId="5C650B1D" w14:textId="77777777" w:rsidR="00480963" w:rsidRPr="00DC2DE5" w:rsidRDefault="00480963" w:rsidP="00DC2DE5">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Gruppentagebuch</w:t>
      </w:r>
    </w:p>
    <w:p w14:paraId="2B68399E" w14:textId="77777777" w:rsidR="00480963" w:rsidRPr="00DC2DE5" w:rsidRDefault="00480963" w:rsidP="00DC2DE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Dokumentation unserer pädagogischen Angebote</w:t>
      </w:r>
    </w:p>
    <w:p w14:paraId="58773352" w14:textId="77777777" w:rsidR="00480963" w:rsidRPr="00DC2DE5" w:rsidRDefault="00480963" w:rsidP="00DC2DE5">
      <w:pPr>
        <w:pStyle w:val="MSGENFONTSTYLENAMETEMPLATEROLEMSGENFONTSTYLENAMEBYROLETEXT1"/>
        <w:numPr>
          <w:ilvl w:val="0"/>
          <w:numId w:val="5"/>
        </w:numPr>
        <w:shd w:val="clear" w:color="auto" w:fill="auto"/>
        <w:tabs>
          <w:tab w:val="left" w:pos="721"/>
        </w:tabs>
        <w:spacing w:before="0" w:after="120"/>
        <w:ind w:left="709" w:hanging="425"/>
        <w:contextualSpacing/>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Teamprotokolle</w:t>
      </w:r>
    </w:p>
    <w:p w14:paraId="6FF8B138" w14:textId="77777777" w:rsidR="00480963" w:rsidRPr="00DC2DE5" w:rsidRDefault="00480963" w:rsidP="00DC2DE5">
      <w:pPr>
        <w:pStyle w:val="MSGENFONTSTYLENAMETEMPLATEROLEMSGENFONTSTYLENAMEBYROLETEXT1"/>
        <w:numPr>
          <w:ilvl w:val="0"/>
          <w:numId w:val="5"/>
        </w:numPr>
        <w:shd w:val="clear" w:color="auto" w:fill="auto"/>
        <w:tabs>
          <w:tab w:val="left" w:pos="721"/>
        </w:tabs>
        <w:spacing w:before="0" w:after="120"/>
        <w:ind w:left="709" w:hanging="425"/>
        <w:jc w:val="left"/>
        <w:rPr>
          <w:rStyle w:val="MSGENFONTSTYLENAMETEMPLATEROLEMSGENFONTSTYLENAMEBYROLETEXT"/>
          <w:color w:val="000000"/>
          <w:sz w:val="21"/>
          <w:szCs w:val="21"/>
        </w:rPr>
      </w:pPr>
      <w:r w:rsidRPr="00DC2DE5">
        <w:rPr>
          <w:rStyle w:val="MSGENFONTSTYLENAMETEMPLATEROLEMSGENFONTSTYLENAMEBYROLETEXT"/>
          <w:color w:val="000000"/>
          <w:sz w:val="21"/>
          <w:szCs w:val="21"/>
        </w:rPr>
        <w:t>Verbandsbuch zur Dokumentation von Unfällen</w:t>
      </w:r>
    </w:p>
    <w:p w14:paraId="32B3A8C8" w14:textId="77777777" w:rsidR="0073123E" w:rsidRPr="00CC6F8D" w:rsidRDefault="00480963" w:rsidP="00CC6F8D">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CC6F8D">
        <w:rPr>
          <w:rStyle w:val="MSGENFONTSTYLENAMETEMPLATEROLEMSGENFONTSTYLENAMEBYROLETEXT"/>
          <w:color w:val="000000"/>
          <w:sz w:val="21"/>
          <w:szCs w:val="21"/>
        </w:rPr>
        <w:t xml:space="preserve">Zur zeitnahen Dokumentation besitzt jede Fachkraft eine Gürteltasche mit Notizblock und Kamera </w:t>
      </w:r>
      <w:r w:rsidR="0073123E" w:rsidRPr="00CC6F8D">
        <w:rPr>
          <w:rStyle w:val="MSGENFONTSTYLENAMETEMPLATEROLEMSGENFONTSTYLENAMEBYROLETEXT"/>
          <w:color w:val="000000"/>
          <w:sz w:val="21"/>
          <w:szCs w:val="21"/>
        </w:rPr>
        <w:t>zum Festhalten</w:t>
      </w:r>
      <w:r w:rsidRPr="00CC6F8D">
        <w:rPr>
          <w:rStyle w:val="MSGENFONTSTYLENAMETEMPLATEROLEMSGENFONTSTYLENAMEBYROLETEXT"/>
          <w:color w:val="000000"/>
          <w:sz w:val="21"/>
          <w:szCs w:val="21"/>
        </w:rPr>
        <w:t xml:space="preserve"> besonderer Momente</w:t>
      </w:r>
      <w:r w:rsidR="0073123E" w:rsidRPr="00CC6F8D">
        <w:rPr>
          <w:rStyle w:val="MSGENFONTSTYLENAMETEMPLATEROLEMSGENFONTSTYLENAMEBYROLETEXT"/>
          <w:color w:val="000000"/>
          <w:sz w:val="21"/>
          <w:szCs w:val="21"/>
        </w:rPr>
        <w:t>.</w:t>
      </w:r>
    </w:p>
    <w:p w14:paraId="315EC8D0" w14:textId="77777777" w:rsidR="0073123E" w:rsidRDefault="0073123E">
      <w:pPr>
        <w:rPr>
          <w:rStyle w:val="MSGENFONTSTYLENAMETEMPLATEROLEMSGENFONTSTYLENAMEBYROLETEXT"/>
          <w:sz w:val="21"/>
          <w:szCs w:val="21"/>
        </w:rPr>
      </w:pPr>
    </w:p>
    <w:p w14:paraId="1C4AAA55" w14:textId="77777777" w:rsidR="00331558" w:rsidRPr="00B851D6" w:rsidRDefault="00331558" w:rsidP="00B851D6">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b/>
          <w:bCs/>
          <w:sz w:val="32"/>
          <w:szCs w:val="32"/>
        </w:rPr>
      </w:pPr>
      <w:bookmarkStart w:id="52" w:name="bookmark54"/>
      <w:r w:rsidRPr="00B851D6">
        <w:rPr>
          <w:rStyle w:val="MSGENFONTSTYLENAMETEMPLATEROLELEVELMSGENFONTSTYLENAMEBYROLEHEADING3"/>
          <w:b/>
          <w:bCs/>
          <w:sz w:val="32"/>
          <w:szCs w:val="32"/>
        </w:rPr>
        <w:t>5. Kompetenzstärkung der Kinder im Rahmen der Bildungs- und Erziehungsbereiche</w:t>
      </w:r>
      <w:bookmarkEnd w:id="52"/>
    </w:p>
    <w:p w14:paraId="77753F64"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3" w:name="bookmark55"/>
      <w:r w:rsidRPr="00B851D6">
        <w:rPr>
          <w:rStyle w:val="MSGENFONTSTYLENAMETEMPLATEROLELEVELMSGENFONTSTYLENAMEBYROLEHEADING5"/>
          <w:b/>
          <w:bCs/>
          <w:sz w:val="21"/>
          <w:szCs w:val="21"/>
        </w:rPr>
        <w:t>Religiosität und Werteorientierung</w:t>
      </w:r>
      <w:bookmarkEnd w:id="53"/>
    </w:p>
    <w:p w14:paraId="680DC83A" w14:textId="77777777" w:rsidR="00331558" w:rsidRPr="00B851D6" w:rsidRDefault="00331558" w:rsidP="00B851D6">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B851D6">
        <w:rPr>
          <w:rStyle w:val="MSGENFONTSTYLENAMETEMPLATEROLEMSGENFONTSTYLENAMEBYROLETEXT"/>
          <w:sz w:val="21"/>
          <w:szCs w:val="21"/>
        </w:rPr>
        <w:t>Das menschliche Leben hat immer eine religiöse Dimension, indem sich die Frage nach dem Gottesbild und dem Menschenbild stellt. Christliche Erziehung will zur Lebensbejahung hinführen, Freude an Gott und der Welt wecken und zum Leben ermutigen.</w:t>
      </w:r>
    </w:p>
    <w:p w14:paraId="73C73E4C" w14:textId="77777777" w:rsidR="00331558" w:rsidRPr="00FD62D8" w:rsidRDefault="00331558" w:rsidP="00FD62D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FD62D8">
        <w:rPr>
          <w:rStyle w:val="MSGENFONTSTYLENAMETEMPLATEROLEMSGENFONTSTYLENAMEBYROLETEXT"/>
          <w:sz w:val="21"/>
          <w:szCs w:val="21"/>
        </w:rPr>
        <w:t>In unserem Kinderhaus ist es uns wichtig,</w:t>
      </w:r>
    </w:p>
    <w:p w14:paraId="3DADD2A9"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Gemeinsam zu beten und Lieder zu singen</w:t>
      </w:r>
    </w:p>
    <w:p w14:paraId="50776A58"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Religiöse Feste im Jahreslauf zu feiern</w:t>
      </w:r>
    </w:p>
    <w:p w14:paraId="1037A0B7"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Geschichten von Gott zu hören und zu erleben</w:t>
      </w:r>
    </w:p>
    <w:p w14:paraId="411D51CA"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Segnungsgottesdienste zu erleben</w:t>
      </w:r>
    </w:p>
    <w:p w14:paraId="1CD78CE6" w14:textId="77777777" w:rsidR="00331558" w:rsidRPr="00FD62D8" w:rsidRDefault="00331558" w:rsidP="00FD62D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FD62D8">
        <w:rPr>
          <w:rStyle w:val="MSGENFONTSTYLENAMETEMPLATEROLEMSGENFONTSTYLENAMEBYROLETEXT"/>
          <w:color w:val="000000"/>
          <w:sz w:val="21"/>
          <w:szCs w:val="21"/>
        </w:rPr>
        <w:t>Die Kinderbibelwoche zu gestalten</w:t>
      </w:r>
    </w:p>
    <w:p w14:paraId="14451738" w14:textId="77777777" w:rsidR="00FF42EF" w:rsidRDefault="00331558" w:rsidP="00FF42EF">
      <w:pPr>
        <w:pStyle w:val="MSGENFONTSTYLENAMETEMPLATEROLEMSGENFONTSTYLENAMEBYROLETEXT1"/>
        <w:numPr>
          <w:ilvl w:val="0"/>
          <w:numId w:val="5"/>
        </w:numPr>
        <w:shd w:val="clear" w:color="auto" w:fill="auto"/>
        <w:tabs>
          <w:tab w:val="left" w:pos="730"/>
        </w:tabs>
        <w:spacing w:before="0" w:after="480"/>
        <w:ind w:left="709" w:hanging="425"/>
        <w:jc w:val="left"/>
        <w:rPr>
          <w:rStyle w:val="MSGENFONTSTYLENAMETEMPLATEROLEMSGENFONTSTYLENAMEBYROLETEXT"/>
          <w:color w:val="000000"/>
          <w:sz w:val="21"/>
          <w:szCs w:val="21"/>
        </w:rPr>
      </w:pPr>
      <w:r w:rsidRPr="00F04F89">
        <w:rPr>
          <w:rStyle w:val="MSGENFONTSTYLENAMETEMPLATEROLEMSGENFONTSTYLENAMEBYROLETEXT"/>
          <w:color w:val="000000"/>
          <w:sz w:val="21"/>
          <w:szCs w:val="21"/>
        </w:rPr>
        <w:t>Das christliche Werte, wie Verstehen und verstanden werden, geborgen sein, Vertrauen, Mut und Hoffnung haben, vermittelt werden.</w:t>
      </w:r>
    </w:p>
    <w:p w14:paraId="399873A5" w14:textId="77777777" w:rsidR="00CC454C" w:rsidRPr="00FF42EF" w:rsidRDefault="00CC454C" w:rsidP="00FF42EF">
      <w:pPr>
        <w:pStyle w:val="MSGENFONTSTYLENAMETEMPLATEROLEMSGENFONTSTYLENAMEBYROLETEXT1"/>
        <w:numPr>
          <w:ilvl w:val="0"/>
          <w:numId w:val="5"/>
        </w:numPr>
        <w:shd w:val="clear" w:color="auto" w:fill="auto"/>
        <w:tabs>
          <w:tab w:val="left" w:pos="730"/>
        </w:tabs>
        <w:spacing w:before="0" w:after="480"/>
        <w:ind w:left="709" w:hanging="425"/>
        <w:jc w:val="left"/>
        <w:rPr>
          <w:rStyle w:val="MSGENFONTSTYLENAMETEMPLATEROLEMSGENFONTSTYLENAMEBYROLETEXT"/>
          <w:color w:val="000000"/>
          <w:sz w:val="21"/>
          <w:szCs w:val="21"/>
        </w:rPr>
      </w:pPr>
      <w:r w:rsidRPr="00FF42EF">
        <w:rPr>
          <w:rStyle w:val="MSGENFONTSTYLENAMETEMPLATEROLEMSGENFONTSTYLENAMEBYROLETEXT"/>
          <w:color w:val="000000"/>
          <w:sz w:val="21"/>
          <w:szCs w:val="21"/>
        </w:rPr>
        <w:t xml:space="preserve">Diakonin kommt </w:t>
      </w:r>
      <w:proofErr w:type="spellStart"/>
      <w:r w:rsidRPr="00FF42EF">
        <w:rPr>
          <w:rStyle w:val="MSGENFONTSTYLENAMETEMPLATEROLEMSGENFONTSTYLENAMEBYROLETEXT"/>
          <w:color w:val="000000"/>
          <w:sz w:val="21"/>
          <w:szCs w:val="21"/>
        </w:rPr>
        <w:t>regelmässig</w:t>
      </w:r>
      <w:proofErr w:type="spellEnd"/>
      <w:r w:rsidRPr="00FF42EF">
        <w:rPr>
          <w:rStyle w:val="MSGENFONTSTYLENAMETEMPLATEROLEMSGENFONTSTYLENAMEBYROLETEXT"/>
          <w:color w:val="000000"/>
          <w:sz w:val="21"/>
          <w:szCs w:val="21"/>
        </w:rPr>
        <w:t xml:space="preserve"> zu uns ins Haus und macht zusätzliche religiöse Angebote mit den Vorschülern</w:t>
      </w:r>
    </w:p>
    <w:p w14:paraId="2899528A"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4" w:name="bookmark56"/>
      <w:r w:rsidRPr="00B851D6">
        <w:rPr>
          <w:rStyle w:val="MSGENFONTSTYLENAMETEMPLATEROLELEVELMSGENFONTSTYLENAMEBYROLEHEADING5"/>
          <w:b/>
          <w:bCs/>
          <w:sz w:val="21"/>
          <w:szCs w:val="21"/>
        </w:rPr>
        <w:t>Emotionalität und soziale Beziehungen</w:t>
      </w:r>
      <w:bookmarkEnd w:id="54"/>
    </w:p>
    <w:p w14:paraId="1D004A8E" w14:textId="77777777" w:rsidR="00331558" w:rsidRPr="00C040F8" w:rsidRDefault="00331558" w:rsidP="00CC6F8D">
      <w:pPr>
        <w:pStyle w:val="MSGENFONTSTYLENAMETEMPLATEROLEMSGENFONTSTYLENAMEBYROLETEXT1"/>
        <w:shd w:val="clear" w:color="auto" w:fill="auto"/>
        <w:spacing w:before="0" w:after="420"/>
        <w:ind w:firstLine="0"/>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In unserem Kinderhaus leben wir in einer sozialen Gemeinschaft. Wir achten aufeinander, wir unterstützen uns gegenseitig, behandeln uns mit Respekt, wir wecken das Verständnis für die Unterschiedlichkeit von Menschen.</w:t>
      </w:r>
    </w:p>
    <w:p w14:paraId="2F38FBEF"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5" w:name="bookmark57"/>
      <w:r w:rsidRPr="00B851D6">
        <w:rPr>
          <w:rStyle w:val="MSGENFONTSTYLENAMETEMPLATEROLELEVELMSGENFONTSTYLENAMEBYROLEHEADING5"/>
          <w:b/>
          <w:bCs/>
          <w:sz w:val="21"/>
          <w:szCs w:val="21"/>
        </w:rPr>
        <w:lastRenderedPageBreak/>
        <w:t xml:space="preserve">Sprache und </w:t>
      </w:r>
      <w:proofErr w:type="spellStart"/>
      <w:r w:rsidRPr="00B851D6">
        <w:rPr>
          <w:rStyle w:val="MSGENFONTSTYLENAMETEMPLATEROLELEVELMSGENFONTSTYLENAMEBYROLEHEADING5"/>
          <w:b/>
          <w:bCs/>
          <w:sz w:val="21"/>
          <w:szCs w:val="21"/>
        </w:rPr>
        <w:t>Literacy</w:t>
      </w:r>
      <w:bookmarkEnd w:id="55"/>
      <w:proofErr w:type="spellEnd"/>
    </w:p>
    <w:p w14:paraId="3825CB34" w14:textId="77777777" w:rsidR="00331558" w:rsidRPr="00C040F8" w:rsidRDefault="00331558" w:rsidP="0033155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C040F8">
        <w:rPr>
          <w:rStyle w:val="MSGENFONTSTYLENAMETEMPLATEROLEMSGENFONTSTYLENAMEBYROLETEXT"/>
          <w:sz w:val="21"/>
          <w:szCs w:val="21"/>
        </w:rPr>
        <w:t>Sprache ist der Schlüssel zur Welt und zentrales Mittel zur zwischenmenschlichen Verständigung. Sprache hat grundlegende Bedeutung für die kognitive, emotionale und soziale Entwicklung der Kinder.</w:t>
      </w:r>
    </w:p>
    <w:p w14:paraId="1CF15964" w14:textId="77777777" w:rsidR="00331558" w:rsidRPr="00C040F8" w:rsidRDefault="00331558" w:rsidP="00C040F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C040F8">
        <w:rPr>
          <w:rStyle w:val="MSGENFONTSTYLENAMETEMPLATEROLEMSGENFONTSTYLENAMEBYROLETEXT"/>
          <w:sz w:val="21"/>
          <w:szCs w:val="21"/>
        </w:rPr>
        <w:t>Aufgrund der zentralen Bedeutung von Sprache für alle Bildungsprozesse führen wir diesen Bereich exemplarisch näher aus. Zur Entwicklung einer umfassenden Sprachkompetenz zählt der Aufbau eines umfangreichen Wortschatzes, sprachstrukturelle Kompetenzen wie Wort</w:t>
      </w:r>
      <w:r w:rsidRPr="00C040F8">
        <w:rPr>
          <w:rStyle w:val="MSGENFONTSTYLENAMETEMPLATEROLEMSGENFONTSTYLENAMEBYROLETEXT"/>
          <w:sz w:val="21"/>
          <w:szCs w:val="21"/>
        </w:rPr>
        <w:softHyphen/>
      </w:r>
      <w:r w:rsidR="00CF38B0">
        <w:rPr>
          <w:rStyle w:val="MSGENFONTSTYLENAMETEMPLATEROLEMSGENFONTSTYLENAMEBYROLETEXT"/>
          <w:sz w:val="21"/>
          <w:szCs w:val="21"/>
        </w:rPr>
        <w:t>s</w:t>
      </w:r>
      <w:r w:rsidRPr="00C040F8">
        <w:rPr>
          <w:rStyle w:val="MSGENFONTSTYLENAMETEMPLATEROLEMSGENFONTSTYLENAMEBYROLETEXT"/>
          <w:sz w:val="21"/>
          <w:szCs w:val="21"/>
        </w:rPr>
        <w:t>atzbildung sowie Erzähl- und Textkompetenz.</w:t>
      </w:r>
    </w:p>
    <w:p w14:paraId="71FF2073" w14:textId="77777777" w:rsidR="00331558" w:rsidRPr="00C040F8" w:rsidRDefault="00331558" w:rsidP="00C040F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C040F8">
        <w:rPr>
          <w:rStyle w:val="MSGENFONTSTYLENAMETEMPLATEROLEMSGENFONTSTYLENAMEBYROLETEXT"/>
          <w:sz w:val="21"/>
          <w:szCs w:val="21"/>
        </w:rPr>
        <w:t>Sprachliche Bildung ist ein für uns durchgängiges Prinzip. Die Kinder lernen gesprochene und geschriebene Sprache zu gebrauchen.</w:t>
      </w:r>
    </w:p>
    <w:p w14:paraId="638CD4C9" w14:textId="77777777" w:rsidR="00331558" w:rsidRPr="00C040F8" w:rsidRDefault="00331558" w:rsidP="00C040F8">
      <w:pPr>
        <w:pStyle w:val="MSGENFONTSTYLENAMETEMPLATEROLEMSGENFONTSTYLENAMEBYROLETEXT1"/>
        <w:shd w:val="clear" w:color="auto" w:fill="auto"/>
        <w:spacing w:before="0" w:after="124" w:line="317" w:lineRule="exact"/>
        <w:ind w:left="20" w:right="220" w:firstLine="0"/>
        <w:jc w:val="left"/>
        <w:rPr>
          <w:rStyle w:val="MSGENFONTSTYLENAMETEMPLATEROLEMSGENFONTSTYLENAMEBYROLETEXT"/>
          <w:sz w:val="21"/>
          <w:szCs w:val="21"/>
        </w:rPr>
      </w:pPr>
      <w:r w:rsidRPr="00C040F8">
        <w:rPr>
          <w:rStyle w:val="MSGENFONTSTYLENAMETEMPLATEROLEMSGENFONTSTYLENAMEBYROLETEXT"/>
          <w:sz w:val="21"/>
          <w:szCs w:val="21"/>
        </w:rPr>
        <w:t>Wir</w:t>
      </w:r>
    </w:p>
    <w:p w14:paraId="2CCC0A59"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Singen und reimen</w:t>
      </w:r>
    </w:p>
    <w:p w14:paraId="2AB5BE51"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Hören Geschichten</w:t>
      </w:r>
    </w:p>
    <w:p w14:paraId="1952F5EE"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Setzen auditive Medien ein</w:t>
      </w:r>
    </w:p>
    <w:p w14:paraId="1EB17066"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Bieten sprachförderndes Material in den Zimmern an (Montessori)</w:t>
      </w:r>
    </w:p>
    <w:p w14:paraId="4555A7D6"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300"/>
        <w:ind w:left="709" w:hanging="425"/>
        <w:rPr>
          <w:rStyle w:val="MSGENFONTSTYLENAMETEMPLATEROLEMSGENFONTSTYLENAMEBYROLETEXT"/>
          <w:color w:val="000000"/>
          <w:sz w:val="21"/>
          <w:szCs w:val="21"/>
        </w:rPr>
      </w:pPr>
      <w:r w:rsidRPr="00C040F8">
        <w:rPr>
          <w:rStyle w:val="MSGENFONTSTYLENAMETEMPLATEROLEMSGENFONTSTYLENAMEBYROLETEXT"/>
          <w:color w:val="000000"/>
          <w:sz w:val="21"/>
          <w:szCs w:val="21"/>
        </w:rPr>
        <w:t>Lösen Konflikte verbal, ...</w:t>
      </w:r>
    </w:p>
    <w:p w14:paraId="02149589" w14:textId="77777777" w:rsidR="00331558" w:rsidRPr="00C040F8" w:rsidRDefault="00331558" w:rsidP="0033155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proofErr w:type="spellStart"/>
      <w:r w:rsidRPr="00C040F8">
        <w:rPr>
          <w:rStyle w:val="MSGENFONTSTYLENAMETEMPLATEROLEMSGENFONTSTYLENAMEBYROLETEXT"/>
          <w:sz w:val="21"/>
          <w:szCs w:val="21"/>
        </w:rPr>
        <w:t>Literacy</w:t>
      </w:r>
      <w:proofErr w:type="spellEnd"/>
      <w:r w:rsidRPr="00C040F8">
        <w:rPr>
          <w:rStyle w:val="MSGENFONTSTYLENAMETEMPLATEROLEMSGENFONTSTYLENAMEBYROLETEXT"/>
          <w:sz w:val="21"/>
          <w:szCs w:val="21"/>
        </w:rPr>
        <w:t xml:space="preserve"> umfasst die Fähigkeit zu lesen, zu schreiben, zu sprechen, zuzuhören und schließt alle Aspekte der Kommunikation in alltäglichen Situationen mit ein.</w:t>
      </w:r>
    </w:p>
    <w:p w14:paraId="6AB9659C"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Wir</w:t>
      </w:r>
    </w:p>
    <w:p w14:paraId="657BFE65" w14:textId="77777777" w:rsidR="00331558" w:rsidRPr="00C040F8" w:rsidRDefault="001A158A"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b</w:t>
      </w:r>
      <w:r w:rsidR="00331558" w:rsidRPr="00C040F8">
        <w:rPr>
          <w:rStyle w:val="MSGENFONTSTYLENAMETEMPLATEROLEMSGENFONTSTYLENAMEBYROLETEXT"/>
          <w:color w:val="000000"/>
          <w:sz w:val="21"/>
          <w:szCs w:val="21"/>
        </w:rPr>
        <w:t>ieten vielfältige Erfahrung mit Büchern und Bilderbüchern</w:t>
      </w:r>
    </w:p>
    <w:p w14:paraId="60DB48AC"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Öffnen unsere Bücherei regelmäßig</w:t>
      </w:r>
    </w:p>
    <w:p w14:paraId="577FE279"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Gehen auf das Interesse der Kinder am Schreiben und an der Schrift ein</w:t>
      </w:r>
    </w:p>
    <w:p w14:paraId="60201CB0"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480"/>
        <w:ind w:left="709" w:hanging="425"/>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Fördern Erzählkompetenz und Freude</w:t>
      </w:r>
    </w:p>
    <w:p w14:paraId="4AF978E2"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6" w:name="bookmark58"/>
      <w:r w:rsidRPr="00B851D6">
        <w:rPr>
          <w:rStyle w:val="MSGENFONTSTYLENAMETEMPLATEROLELEVELMSGENFONTSTYLENAMEBYROLEHEADING5"/>
          <w:b/>
          <w:bCs/>
          <w:sz w:val="21"/>
          <w:szCs w:val="21"/>
        </w:rPr>
        <w:t>Motorik</w:t>
      </w:r>
      <w:bookmarkEnd w:id="56"/>
    </w:p>
    <w:p w14:paraId="5F9F53FC"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Bewegung ist für die körperliche und geistige Entwicklung von großer Bedeutung.</w:t>
      </w:r>
    </w:p>
    <w:p w14:paraId="7E65DB3C"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Wir</w:t>
      </w:r>
    </w:p>
    <w:p w14:paraId="24989432"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Bewegen uns täglich an der frischen Luft</w:t>
      </w:r>
    </w:p>
    <w:p w14:paraId="0C79FE56"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proofErr w:type="gramStart"/>
      <w:r w:rsidRPr="00C040F8">
        <w:rPr>
          <w:rStyle w:val="MSGENFONTSTYLENAMETEMPLATEROLEMSGENFONTSTYLENAMEBYROLETEXT"/>
          <w:color w:val="000000"/>
          <w:sz w:val="21"/>
          <w:szCs w:val="21"/>
        </w:rPr>
        <w:t>Bauen</w:t>
      </w:r>
      <w:proofErr w:type="gramEnd"/>
      <w:r w:rsidRPr="00C040F8">
        <w:rPr>
          <w:rStyle w:val="MSGENFONTSTYLENAMETEMPLATEROLEMSGENFONTSTYLENAMEBYROLETEXT"/>
          <w:color w:val="000000"/>
          <w:sz w:val="21"/>
          <w:szCs w:val="21"/>
        </w:rPr>
        <w:t xml:space="preserve"> eine Bewegungsbaustelle in der Turnhalle auf</w:t>
      </w:r>
    </w:p>
    <w:p w14:paraId="3F1ED740" w14:textId="77777777" w:rsidR="00331558" w:rsidRPr="00C040F8" w:rsidRDefault="00331558" w:rsidP="00C040F8">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Trainieren Fähigkeiten wie Kraft und Schnelligkei</w:t>
      </w:r>
      <w:r w:rsidR="001A158A">
        <w:rPr>
          <w:rStyle w:val="MSGENFONTSTYLENAMETEMPLATEROLEMSGENFONTSTYLENAMEBYROLETEXT"/>
          <w:color w:val="000000"/>
          <w:sz w:val="21"/>
          <w:szCs w:val="21"/>
        </w:rPr>
        <w:t>t</w:t>
      </w:r>
    </w:p>
    <w:p w14:paraId="1D3479F5"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Gehen bei allen Angeboten auf den Bewegungsdrang der Kinder ein</w:t>
      </w:r>
    </w:p>
    <w:p w14:paraId="01377F54"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Lernen den Umgang mit Stift, Schere, Pinsel, ...</w:t>
      </w:r>
    </w:p>
    <w:p w14:paraId="491C6C64" w14:textId="77777777" w:rsidR="00331558" w:rsidRDefault="00331558" w:rsidP="00C040F8">
      <w:pPr>
        <w:pStyle w:val="MSGENFONTSTYLENAMETEMPLATEROLEMSGENFONTSTYLENAMEBYROLETEXT1"/>
        <w:numPr>
          <w:ilvl w:val="0"/>
          <w:numId w:val="5"/>
        </w:numPr>
        <w:shd w:val="clear" w:color="auto" w:fill="auto"/>
        <w:tabs>
          <w:tab w:val="left" w:pos="735"/>
        </w:tabs>
        <w:spacing w:before="0" w:after="480"/>
        <w:ind w:left="709" w:hanging="425"/>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Arbeiten in der Werkstatt mit Werkzeug</w:t>
      </w:r>
    </w:p>
    <w:p w14:paraId="62771EFB" w14:textId="77777777" w:rsidR="001A158A" w:rsidRPr="00C040F8" w:rsidRDefault="001A158A" w:rsidP="00C040F8">
      <w:pPr>
        <w:pStyle w:val="MSGENFONTSTYLENAMETEMPLATEROLEMSGENFONTSTYLENAMEBYROLETEXT1"/>
        <w:numPr>
          <w:ilvl w:val="0"/>
          <w:numId w:val="5"/>
        </w:numPr>
        <w:shd w:val="clear" w:color="auto" w:fill="auto"/>
        <w:tabs>
          <w:tab w:val="left" w:pos="735"/>
        </w:tabs>
        <w:spacing w:before="0" w:after="480"/>
        <w:ind w:left="709" w:hanging="425"/>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Bewegen uns </w:t>
      </w:r>
      <w:proofErr w:type="spellStart"/>
      <w:r>
        <w:rPr>
          <w:rStyle w:val="MSGENFONTSTYLENAMETEMPLATEROLEMSGENFONTSTYLENAMEBYROLETEXT"/>
          <w:color w:val="000000"/>
          <w:sz w:val="21"/>
          <w:szCs w:val="21"/>
        </w:rPr>
        <w:t>regelmässig</w:t>
      </w:r>
      <w:proofErr w:type="spellEnd"/>
      <w:r>
        <w:rPr>
          <w:rStyle w:val="MSGENFONTSTYLENAMETEMPLATEROLEMSGENFONTSTYLENAMEBYROLETEXT"/>
          <w:color w:val="000000"/>
          <w:sz w:val="21"/>
          <w:szCs w:val="21"/>
        </w:rPr>
        <w:t xml:space="preserve"> im Wald auf unebenen Böden</w:t>
      </w:r>
    </w:p>
    <w:p w14:paraId="0EEC62A5"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7" w:name="bookmark59"/>
      <w:r w:rsidRPr="00B851D6">
        <w:rPr>
          <w:rStyle w:val="MSGENFONTSTYLENAMETEMPLATEROLELEVELMSGENFONTSTYLENAMEBYROLEHEADING5"/>
          <w:b/>
          <w:bCs/>
          <w:sz w:val="21"/>
          <w:szCs w:val="21"/>
        </w:rPr>
        <w:lastRenderedPageBreak/>
        <w:t>Mathematische Lernprozesse</w:t>
      </w:r>
      <w:bookmarkEnd w:id="57"/>
    </w:p>
    <w:p w14:paraId="1D911728"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Im mathematischen Bereich nutzen wir das natürliche Interesse des Kindes an Zahlen, Mengen und Formen:</w:t>
      </w:r>
    </w:p>
    <w:p w14:paraId="62320A62" w14:textId="77777777" w:rsidR="00331558" w:rsidRPr="00C040F8" w:rsidRDefault="00331558" w:rsidP="00C040F8">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Umgang mit Zahlen, abzählen und Mengen erfassen, bauen und Konstruieren, wiege</w:t>
      </w:r>
      <w:r w:rsidR="001A158A">
        <w:rPr>
          <w:rStyle w:val="MSGENFONTSTYLENAMETEMPLATEROLEMSGENFONTSTYLENAMEBYROLETEXT"/>
          <w:color w:val="000000"/>
          <w:sz w:val="21"/>
          <w:szCs w:val="21"/>
        </w:rPr>
        <w:t>n</w:t>
      </w:r>
      <w:r w:rsidRPr="00C040F8">
        <w:rPr>
          <w:rStyle w:val="MSGENFONTSTYLENAMETEMPLATEROLEMSGENFONTSTYLENAMEBYROLETEXT"/>
          <w:color w:val="000000"/>
          <w:sz w:val="21"/>
          <w:szCs w:val="21"/>
        </w:rPr>
        <w:t xml:space="preserve"> und abmessen, Volumen erfassen, sammeln und sortieren, ...</w:t>
      </w:r>
    </w:p>
    <w:p w14:paraId="34C53BED"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58" w:name="bookmark60"/>
      <w:r w:rsidRPr="00B851D6">
        <w:rPr>
          <w:rStyle w:val="MSGENFONTSTYLENAMETEMPLATEROLELEVELMSGENFONTSTYLENAMEBYROLEHEADING5"/>
          <w:b/>
          <w:bCs/>
          <w:sz w:val="21"/>
          <w:szCs w:val="21"/>
        </w:rPr>
        <w:t>Umwelt, Naturwissenschaft und Technik</w:t>
      </w:r>
      <w:bookmarkEnd w:id="58"/>
    </w:p>
    <w:p w14:paraId="0D98C346" w14:textId="77777777" w:rsidR="00331558" w:rsidRPr="00C040F8" w:rsidRDefault="00331558" w:rsidP="0033155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Kinder haben Freude am Beobachten, Erforschen und Experimentieren. Im Kinderhaus haben sie die Möglichkeit sich verschiedene Zugänge zum naturwissenschaftlichen/ technischen Bereich zu erschließen.</w:t>
      </w:r>
    </w:p>
    <w:p w14:paraId="3888158B" w14:textId="77777777" w:rsidR="00331558" w:rsidRPr="00C040F8" w:rsidRDefault="00331558" w:rsidP="0033155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Ein Forscherlabor bietet ihnen vielfältige Möglichkeiten, bei denen sie durch eine Päd. Fachkraft unterstützt und angeleitet werden.</w:t>
      </w:r>
    </w:p>
    <w:p w14:paraId="57AF496A"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Wir</w:t>
      </w:r>
    </w:p>
    <w:p w14:paraId="7AA05221"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Beobachten Vorgänge in unserer Umwelt</w:t>
      </w:r>
    </w:p>
    <w:p w14:paraId="737BA808"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Experimentieren</w:t>
      </w:r>
    </w:p>
    <w:p w14:paraId="69EA3869" w14:textId="77777777" w:rsidR="003640DA" w:rsidRPr="00B627C7" w:rsidRDefault="00331558" w:rsidP="00B627C7">
      <w:pPr>
        <w:pStyle w:val="MSGENFONTSTYLENAMETEMPLATEROLEMSGENFONTSTYLENAMEBYROLETEXT1"/>
        <w:numPr>
          <w:ilvl w:val="0"/>
          <w:numId w:val="5"/>
        </w:numPr>
        <w:shd w:val="clear" w:color="auto" w:fill="auto"/>
        <w:tabs>
          <w:tab w:val="left" w:pos="750"/>
        </w:tabs>
        <w:spacing w:before="0" w:after="480"/>
        <w:ind w:left="709" w:hanging="425"/>
        <w:jc w:val="left"/>
        <w:rPr>
          <w:rStyle w:val="MSGENFONTSTYLENAMETEMPLATEROLEMSGENFONTSTYLENAMEBYROLETEXT"/>
          <w:color w:val="000000"/>
          <w:sz w:val="21"/>
          <w:szCs w:val="21"/>
        </w:rPr>
      </w:pPr>
      <w:r w:rsidRPr="003640DA">
        <w:rPr>
          <w:rStyle w:val="MSGENFONTSTYLENAMETEMPLATEROLEMSGENFONTSTYLENAMEBYROLETEXT"/>
          <w:color w:val="000000"/>
          <w:sz w:val="21"/>
          <w:szCs w:val="21"/>
        </w:rPr>
        <w:t>Lernen verschiedene Materialien kennen.</w:t>
      </w:r>
      <w:bookmarkStart w:id="59" w:name="bookmark61"/>
    </w:p>
    <w:p w14:paraId="5982F793" w14:textId="77777777" w:rsidR="00331558" w:rsidRPr="003640DA" w:rsidRDefault="00331558" w:rsidP="003640DA">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r w:rsidRPr="003640DA">
        <w:rPr>
          <w:rStyle w:val="MSGENFONTSTYLENAMETEMPLATEROLELEVELMSGENFONTSTYLENAMEBYROLEHEADING5"/>
          <w:b/>
          <w:bCs/>
          <w:sz w:val="21"/>
          <w:szCs w:val="21"/>
        </w:rPr>
        <w:t>Gesundheit und Lebenspraxis</w:t>
      </w:r>
      <w:bookmarkEnd w:id="59"/>
    </w:p>
    <w:p w14:paraId="10609DAB"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Das Kind lernt, selbstbestimmt Verantwortung für sein eigenes Wohlergehen, seinen Körper und seine Gesundheit zu übernehmen. Es erwirbt entsprechendes Wissen über ein gesundheitsbewusstes Leben und lernt gesundheitsförderndes Verhalten.</w:t>
      </w:r>
    </w:p>
    <w:p w14:paraId="658D65BC"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Dazu gehört:</w:t>
      </w:r>
    </w:p>
    <w:p w14:paraId="7C84DB79"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Körpereigene Signale wahrnehmen: ich bin müde, hungrig, wütend, ...</w:t>
      </w:r>
    </w:p>
    <w:p w14:paraId="0FE4ACAB" w14:textId="77777777" w:rsidR="00331558" w:rsidRPr="00C040F8" w:rsidRDefault="001A158A"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s</w:t>
      </w:r>
      <w:r w:rsidR="00331558" w:rsidRPr="00C040F8">
        <w:rPr>
          <w:rStyle w:val="MSGENFONTSTYLENAMETEMPLATEROLEMSGENFONTSTYLENAMEBYROLETEXT"/>
          <w:color w:val="000000"/>
          <w:sz w:val="21"/>
          <w:szCs w:val="21"/>
        </w:rPr>
        <w:t>ich eine Esskultur und Tischmanieren aneignen</w:t>
      </w:r>
    </w:p>
    <w:p w14:paraId="52C0CB66" w14:textId="77777777" w:rsidR="00331558" w:rsidRPr="00C040F8" w:rsidRDefault="001A158A"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Pr>
          <w:rStyle w:val="MSGENFONTSTYLENAMETEMPLATEROLEMSGENFONTSTYLENAMEBYROLETEXT"/>
          <w:color w:val="000000"/>
          <w:sz w:val="21"/>
          <w:szCs w:val="21"/>
        </w:rPr>
        <w:t>s</w:t>
      </w:r>
      <w:r w:rsidR="00331558" w:rsidRPr="00C040F8">
        <w:rPr>
          <w:rStyle w:val="MSGENFONTSTYLENAMETEMPLATEROLEMSGENFONTSTYLENAMEBYROLETEXT"/>
          <w:color w:val="000000"/>
          <w:sz w:val="21"/>
          <w:szCs w:val="21"/>
        </w:rPr>
        <w:t xml:space="preserve">ich </w:t>
      </w:r>
      <w:r>
        <w:rPr>
          <w:rStyle w:val="MSGENFONTSTYLENAMETEMPLATEROLEMSGENFONTSTYLENAMEBYROLETEXT"/>
          <w:color w:val="000000"/>
          <w:sz w:val="21"/>
          <w:szCs w:val="21"/>
        </w:rPr>
        <w:t>W</w:t>
      </w:r>
      <w:r w:rsidR="00331558" w:rsidRPr="00C040F8">
        <w:rPr>
          <w:rStyle w:val="MSGENFONTSTYLENAMETEMPLATEROLEMSGENFONTSTYLENAMEBYROLETEXT"/>
          <w:color w:val="000000"/>
          <w:sz w:val="21"/>
          <w:szCs w:val="21"/>
        </w:rPr>
        <w:t>issen über gesunde Ernährung aneignen. Bei uns stehen den Kindern z.B. frisches Obst und Gemüse zur Verfügung.</w:t>
      </w:r>
    </w:p>
    <w:p w14:paraId="4947F97F"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Erfahrung mit der Zubereitung von Speisen (Kochen und Backen)</w:t>
      </w:r>
    </w:p>
    <w:p w14:paraId="693B5720"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Grundverständnis erwerben über die Bedeutung von Hygiene und Körperpflege (Hände waschen, Nase putzen, Zähne putzen)</w:t>
      </w:r>
    </w:p>
    <w:p w14:paraId="248A463C"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 xml:space="preserve">Eine positive Geschlechtsidentität </w:t>
      </w:r>
      <w:proofErr w:type="gramStart"/>
      <w:r w:rsidRPr="00C040F8">
        <w:rPr>
          <w:rStyle w:val="MSGENFONTSTYLENAMETEMPLATEROLEMSGENFONTSTYLENAMEBYROLETEXT"/>
          <w:color w:val="000000"/>
          <w:sz w:val="21"/>
          <w:szCs w:val="21"/>
        </w:rPr>
        <w:t>entwickeln</w:t>
      </w:r>
      <w:proofErr w:type="gramEnd"/>
      <w:r w:rsidRPr="00C040F8">
        <w:rPr>
          <w:rStyle w:val="MSGENFONTSTYLENAMETEMPLATEROLEMSGENFONTSTYLENAMEBYROLETEXT"/>
          <w:color w:val="000000"/>
          <w:sz w:val="21"/>
          <w:szCs w:val="21"/>
        </w:rPr>
        <w:t xml:space="preserve">, um sich </w:t>
      </w:r>
      <w:r w:rsidR="00B627C7" w:rsidRPr="00C040F8">
        <w:rPr>
          <w:rStyle w:val="MSGENFONTSTYLENAMETEMPLATEROLEMSGENFONTSTYLENAMEBYROLETEXT"/>
          <w:color w:val="000000"/>
          <w:sz w:val="21"/>
          <w:szCs w:val="21"/>
        </w:rPr>
        <w:t>wohlzufühlen</w:t>
      </w:r>
    </w:p>
    <w:p w14:paraId="67B53CF1" w14:textId="77777777" w:rsidR="00331558" w:rsidRPr="00C040F8" w:rsidRDefault="00331558" w:rsidP="00C040F8">
      <w:pPr>
        <w:pStyle w:val="MSGENFONTSTYLENAMETEMPLATEROLEMSGENFONTSTYLENAMEBYROLETEXT1"/>
        <w:numPr>
          <w:ilvl w:val="0"/>
          <w:numId w:val="5"/>
        </w:numPr>
        <w:shd w:val="clear" w:color="auto" w:fill="auto"/>
        <w:tabs>
          <w:tab w:val="left" w:pos="735"/>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Angenehme und unangenehme Gefühle unterscheiden und „Nein" sagen lernen</w:t>
      </w:r>
    </w:p>
    <w:p w14:paraId="2EEFDEE4"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Grundkenntnisse über sicheres Verhalten im Straßenverkehr</w:t>
      </w:r>
    </w:p>
    <w:p w14:paraId="4346958A"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480"/>
        <w:ind w:left="709" w:hanging="425"/>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Grundwissen über richtiges Verhalten bei Unfällen und Feuer (Trau -Dich- Kurs, Brandschutzübung).</w:t>
      </w:r>
    </w:p>
    <w:p w14:paraId="05E39844"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60" w:name="bookmark62"/>
      <w:r w:rsidRPr="00B851D6">
        <w:rPr>
          <w:rStyle w:val="MSGENFONTSTYLENAMETEMPLATEROLELEVELMSGENFONTSTYLENAMEBYROLEHEADING5"/>
          <w:b/>
          <w:bCs/>
          <w:sz w:val="21"/>
          <w:szCs w:val="21"/>
        </w:rPr>
        <w:lastRenderedPageBreak/>
        <w:t>Musik, Rhythmik und Tanz</w:t>
      </w:r>
      <w:bookmarkEnd w:id="60"/>
    </w:p>
    <w:p w14:paraId="075526F9"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Musik berührt im Innersten. Sie kann zur Entspannung, Aufmunterung, Lebensfreude und emotionaler Stärke und damit zur Ausgeglichenheit beitragen. Musik ist ein fester Bestandteil in unserem Alltag. Wir singen, spielen mit Instrumenten, begleiten Lieder und Geschichten mit Instrumenten, tanzen Bewegungsspiele, ...</w:t>
      </w:r>
    </w:p>
    <w:p w14:paraId="68C4CFC2" w14:textId="77777777" w:rsidR="00331558" w:rsidRPr="00C040F8" w:rsidRDefault="001A158A" w:rsidP="0033155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Pr>
          <w:rStyle w:val="MSGENFONTSTYLENAMETEMPLATEROLEMSGENFONTSTYLENAMEBYROLETEXT"/>
          <w:sz w:val="21"/>
          <w:szCs w:val="21"/>
        </w:rPr>
        <w:t xml:space="preserve">Mittwochs </w:t>
      </w:r>
      <w:r w:rsidR="00331558" w:rsidRPr="00C040F8">
        <w:rPr>
          <w:rStyle w:val="MSGENFONTSTYLENAMETEMPLATEROLEMSGENFONTSTYLENAMEBYROLETEXT"/>
          <w:sz w:val="21"/>
          <w:szCs w:val="21"/>
        </w:rPr>
        <w:t>findet regelmäßig die „Musikreise" statt, an der die Kinder teilnehmen können. Hier erleben die Kinder vielfältige Angebote rund um die Musik.</w:t>
      </w:r>
    </w:p>
    <w:p w14:paraId="6163333F" w14:textId="1116CCB7" w:rsidR="00331558" w:rsidRPr="00C040F8" w:rsidRDefault="001A158A" w:rsidP="00C040F8">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Dienstagnachmittag findet </w:t>
      </w:r>
      <w:r w:rsidR="00331558" w:rsidRPr="00C040F8">
        <w:rPr>
          <w:rStyle w:val="MSGENFONTSTYLENAMETEMPLATEROLEMSGENFONTSTYLENAMEBYROLETEXT"/>
          <w:color w:val="000000"/>
          <w:sz w:val="21"/>
          <w:szCs w:val="21"/>
        </w:rPr>
        <w:t>zusätzlich</w:t>
      </w:r>
      <w:r>
        <w:rPr>
          <w:rStyle w:val="MSGENFONTSTYLENAMETEMPLATEROLEMSGENFONTSTYLENAMEBYROLETEXT"/>
          <w:color w:val="000000"/>
          <w:sz w:val="21"/>
          <w:szCs w:val="21"/>
        </w:rPr>
        <w:t xml:space="preserve"> Kindertanz </w:t>
      </w:r>
      <w:r w:rsidR="00331558" w:rsidRPr="00C040F8">
        <w:rPr>
          <w:rStyle w:val="MSGENFONTSTYLENAMETEMPLATEROLEMSGENFONTSTYLENAMEBYROLETEXT"/>
          <w:color w:val="000000"/>
          <w:sz w:val="21"/>
          <w:szCs w:val="21"/>
        </w:rPr>
        <w:t>als Angebot statt.</w:t>
      </w:r>
    </w:p>
    <w:p w14:paraId="35B1D5B3"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61" w:name="bookmark63"/>
      <w:r w:rsidRPr="00B851D6">
        <w:rPr>
          <w:rStyle w:val="MSGENFONTSTYLENAMETEMPLATEROLELEVELMSGENFONTSTYLENAMEBYROLEHEADING5"/>
          <w:b/>
          <w:bCs/>
          <w:sz w:val="21"/>
          <w:szCs w:val="21"/>
        </w:rPr>
        <w:t>Ästhetik und Kunst</w:t>
      </w:r>
      <w:bookmarkEnd w:id="61"/>
    </w:p>
    <w:p w14:paraId="025FF764" w14:textId="77777777" w:rsidR="00331558" w:rsidRPr="00C040F8" w:rsidRDefault="00331558" w:rsidP="00C040F8">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C040F8">
        <w:rPr>
          <w:rStyle w:val="MSGENFONTSTYLENAMETEMPLATEROLEMSGENFONTSTYLENAMEBYROLETEXT"/>
          <w:sz w:val="21"/>
          <w:szCs w:val="21"/>
        </w:rPr>
        <w:t xml:space="preserve">Durch vielseitige Anreize lernt das Kind spielerisch- kreativ mit seiner Fantasie umzugehen und sie </w:t>
      </w:r>
      <w:r w:rsidR="00FC151A" w:rsidRPr="00C040F8">
        <w:rPr>
          <w:rStyle w:val="MSGENFONTSTYLENAMETEMPLATEROLEMSGENFONTSTYLENAMEBYROLETEXT"/>
          <w:sz w:val="21"/>
          <w:szCs w:val="21"/>
        </w:rPr>
        <w:t>in verschiedenen Bereichen</w:t>
      </w:r>
      <w:r w:rsidRPr="00C040F8">
        <w:rPr>
          <w:rStyle w:val="MSGENFONTSTYLENAMETEMPLATEROLEMSGENFONTSTYLENAMEBYROLETEXT"/>
          <w:sz w:val="21"/>
          <w:szCs w:val="21"/>
        </w:rPr>
        <w:t xml:space="preserve"> einzusetzen. Es entwickelt künstlerische Kompetenzen, die wichtig sind für die Persönlichkeits- und Intelligenzentwicklung des Kindes:</w:t>
      </w:r>
    </w:p>
    <w:p w14:paraId="36A2761E" w14:textId="77777777" w:rsidR="00331558" w:rsidRPr="00C040F8" w:rsidRDefault="00331558" w:rsidP="00C040F8">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Grundverständnis von Farben und Formen</w:t>
      </w:r>
    </w:p>
    <w:p w14:paraId="119A3EFC" w14:textId="77777777" w:rsidR="00331558" w:rsidRPr="00C040F8" w:rsidRDefault="00331558" w:rsidP="00C040F8">
      <w:pPr>
        <w:pStyle w:val="MSGENFONTSTYLENAMETEMPLATEROLEMSGENFONTSTYLENAMEBYROLETEXT1"/>
        <w:numPr>
          <w:ilvl w:val="0"/>
          <w:numId w:val="5"/>
        </w:numPr>
        <w:shd w:val="clear" w:color="auto" w:fill="auto"/>
        <w:tabs>
          <w:tab w:val="left" w:pos="735"/>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Vielfalt kreativer Materialien, Werkzeuge und Techniken zur gestalterischen Formgebung kennenlernen (Bastelzimmer/ Werkstatt).</w:t>
      </w:r>
    </w:p>
    <w:p w14:paraId="656F0B1B" w14:textId="77777777" w:rsidR="00331558" w:rsidRPr="00C040F8" w:rsidRDefault="00331558" w:rsidP="00C040F8">
      <w:pPr>
        <w:pStyle w:val="MSGENFONTSTYLENAMETEMPLATEROLEMSGENFONTSTYLENAMEBYROLETEXT1"/>
        <w:numPr>
          <w:ilvl w:val="0"/>
          <w:numId w:val="5"/>
        </w:numPr>
        <w:shd w:val="clear" w:color="auto" w:fill="auto"/>
        <w:tabs>
          <w:tab w:val="left" w:pos="750"/>
        </w:tabs>
        <w:spacing w:before="0" w:after="120"/>
        <w:ind w:left="709" w:hanging="425"/>
        <w:contextualSpacing/>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Neugierig experimentieren und Erfahrungen sammeln.</w:t>
      </w:r>
    </w:p>
    <w:p w14:paraId="700A0889" w14:textId="77777777" w:rsidR="00331558" w:rsidRPr="00FC151A" w:rsidRDefault="00331558" w:rsidP="00FC151A">
      <w:pPr>
        <w:pStyle w:val="MSGENFONTSTYLENAMETEMPLATEROLEMSGENFONTSTYLENAMEBYROLETEXT1"/>
        <w:numPr>
          <w:ilvl w:val="0"/>
          <w:numId w:val="5"/>
        </w:numPr>
        <w:shd w:val="clear" w:color="auto" w:fill="auto"/>
        <w:tabs>
          <w:tab w:val="left" w:pos="750"/>
        </w:tabs>
        <w:spacing w:before="0" w:after="480"/>
        <w:ind w:left="709" w:hanging="425"/>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In verschiedene Rollen schlüpfen und somit die Perspektive der Anderen übernehmen (Rollenspiele mit verschiedenem Material, Theaterbesuch).</w:t>
      </w:r>
    </w:p>
    <w:p w14:paraId="4BF66807" w14:textId="77777777" w:rsidR="00331558" w:rsidRPr="00B851D6" w:rsidRDefault="00331558" w:rsidP="00B851D6">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sz w:val="21"/>
          <w:szCs w:val="21"/>
        </w:rPr>
      </w:pPr>
      <w:bookmarkStart w:id="62" w:name="bookmark64"/>
      <w:r w:rsidRPr="00B851D6">
        <w:rPr>
          <w:rStyle w:val="MSGENFONTSTYLENAMETEMPLATEROLELEVELMSGENFONTSTYLENAMEBYROLEHEADING5"/>
          <w:b/>
          <w:bCs/>
          <w:sz w:val="21"/>
          <w:szCs w:val="21"/>
        </w:rPr>
        <w:t>Demokratie und Politik</w:t>
      </w:r>
      <w:bookmarkEnd w:id="62"/>
    </w:p>
    <w:p w14:paraId="4701C2EA" w14:textId="77777777" w:rsidR="00480963" w:rsidRPr="0041236A" w:rsidRDefault="00331558" w:rsidP="0041236A">
      <w:pPr>
        <w:pStyle w:val="MSGENFONTSTYLENAMETEMPLATEROLEMSGENFONTSTYLENAMEBYROLETEXT1"/>
        <w:shd w:val="clear" w:color="auto" w:fill="auto"/>
        <w:spacing w:before="0" w:after="600"/>
        <w:ind w:firstLine="0"/>
        <w:jc w:val="left"/>
        <w:rPr>
          <w:rStyle w:val="MSGENFONTSTYLENAMETEMPLATEROLEMSGENFONTSTYLENAMEBYROLETEXT"/>
          <w:color w:val="000000"/>
          <w:sz w:val="21"/>
          <w:szCs w:val="21"/>
        </w:rPr>
      </w:pPr>
      <w:r w:rsidRPr="00C040F8">
        <w:rPr>
          <w:rStyle w:val="MSGENFONTSTYLENAMETEMPLATEROLEMSGENFONTSTYLENAMEBYROLETEXT"/>
          <w:color w:val="000000"/>
          <w:sz w:val="21"/>
          <w:szCs w:val="21"/>
        </w:rPr>
        <w:t>Das Demokratieprinzip prägt das ganze Bildungsgeschehen, trägt die Idee von gelebter Alltags Demokratie und folgt damit dem Grundsatz von Partnerschaft und Kooperation. Wir begegnen uns respektvoll und wirken als Partner zusammen, denn jeder hat besondere Stärken, die er einbringen kann. Partnerschaft erfordert Aushandlung, Mitbestimmung und eine Kultur der Konfliktlösung (Projektarbeit, Kinderkonferenz).</w:t>
      </w:r>
    </w:p>
    <w:p w14:paraId="299F53D7" w14:textId="77777777" w:rsidR="00B43496" w:rsidRPr="00B43496" w:rsidRDefault="00B43496" w:rsidP="00B43496">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sz w:val="32"/>
          <w:szCs w:val="32"/>
        </w:rPr>
      </w:pPr>
      <w:bookmarkStart w:id="63" w:name="bookmark65"/>
      <w:r w:rsidRPr="00B43496">
        <w:rPr>
          <w:rStyle w:val="MSGENFONTSTYLENAMETEMPLATEROLELEVELMSGENFONTSTYLENAMEBYROLEHEADING3"/>
          <w:b/>
          <w:bCs/>
          <w:sz w:val="32"/>
          <w:szCs w:val="32"/>
        </w:rPr>
        <w:t>6. Kooperation und Vernetzung</w:t>
      </w:r>
      <w:bookmarkEnd w:id="63"/>
    </w:p>
    <w:p w14:paraId="606027DC" w14:textId="77777777" w:rsidR="00B43496" w:rsidRPr="003E0B46" w:rsidRDefault="00B43496" w:rsidP="003E0B46">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64" w:name="bookmark66"/>
      <w:r w:rsidRPr="003E0B46">
        <w:rPr>
          <w:rStyle w:val="MSGENFONTSTYLENAMETEMPLATEROLELEVELMSGENFONTSTYLENAMEBYROLEHEADING3MSGENFONTSTYLEMODIFERSIZE115"/>
          <w:b w:val="0"/>
          <w:bCs w:val="0"/>
          <w:sz w:val="28"/>
          <w:szCs w:val="28"/>
        </w:rPr>
        <w:t>6.1.</w:t>
      </w:r>
      <w:r w:rsidRPr="003E0B46">
        <w:rPr>
          <w:rStyle w:val="MSGENFONTSTYLENAMETEMPLATEROLELEVELMSGENFONTSTYLENAMEBYROLEHEADING3MSGENFONTSTYLEMODIFERSIZE115"/>
          <w:sz w:val="28"/>
          <w:szCs w:val="28"/>
        </w:rPr>
        <w:t xml:space="preserve"> Bildungs- und Erziehungspartnerschaft mit Eltern</w:t>
      </w:r>
      <w:bookmarkEnd w:id="64"/>
    </w:p>
    <w:p w14:paraId="63E60B12" w14:textId="77777777" w:rsidR="00B43496" w:rsidRPr="003E0B46" w:rsidRDefault="00B43496" w:rsidP="003E0B46">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3E0B46">
        <w:rPr>
          <w:rStyle w:val="MSGENFONTSTYLENAMETEMPLATEROLEMSGENFONTSTYLENAMEBYROLETEXT"/>
          <w:sz w:val="21"/>
          <w:szCs w:val="21"/>
        </w:rPr>
        <w:t>Für die positive Entwicklung des Kindes und einen guten Bildungserfolg ist uns eine vertrauensvolle und gegenseitige Wertschätzung wichtig. Als Experten für ihr Kind sind die Eltern die wichtigsten Gesprächspartner. Die Kommunikation und Kooperation zwischen Eltern und pädagogischem Fachpersonal ist mit Blick auf die gemeinsame Verantwortung für das Kind unabdingbar.</w:t>
      </w:r>
    </w:p>
    <w:p w14:paraId="0B439DD0" w14:textId="77777777" w:rsidR="00B43496" w:rsidRPr="003E0B46" w:rsidRDefault="00B43496" w:rsidP="003E0B46">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3E0B46">
        <w:rPr>
          <w:rStyle w:val="MSGENFONTSTYLENAMETEMPLATEROLEMSGENFONTSTYLENAMEBYROLETEXT"/>
          <w:sz w:val="21"/>
          <w:szCs w:val="21"/>
        </w:rPr>
        <w:t xml:space="preserve">Die Bildungspartnerschaft verlangt einen dialogischen und partizipativen Umgangsstil und ist </w:t>
      </w:r>
      <w:r w:rsidRPr="003E0B46">
        <w:rPr>
          <w:rStyle w:val="MSGENFONTSTYLENAMETEMPLATEROLEMSGENFONTSTYLENAMEBYROLETEXT"/>
          <w:sz w:val="21"/>
          <w:szCs w:val="21"/>
        </w:rPr>
        <w:lastRenderedPageBreak/>
        <w:t>eine gemeinsame Entwicklungsaufgabe aller Beteiligten. Die Unterschiedlichkeit der Familien und ihrer Lebensumstände gehören dazu.</w:t>
      </w:r>
    </w:p>
    <w:p w14:paraId="3C09FA19" w14:textId="77777777" w:rsidR="00B43496" w:rsidRPr="003E0B46" w:rsidRDefault="00B43496" w:rsidP="003E0B46">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3E0B46">
        <w:rPr>
          <w:rStyle w:val="MSGENFONTSTYLENAMETEMPLATEROLEMSGENFONTSTYLENAMEBYROLETEXT"/>
          <w:sz w:val="21"/>
          <w:szCs w:val="21"/>
        </w:rPr>
        <w:t>Angebote dazu in unserem Haus:</w:t>
      </w:r>
    </w:p>
    <w:p w14:paraId="65CC5A23" w14:textId="77777777" w:rsidR="00B43496" w:rsidRPr="00536F65" w:rsidRDefault="00B43496" w:rsidP="00536F6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536F65">
        <w:rPr>
          <w:rStyle w:val="MSGENFONTSTYLENAMETEMPLATEROLEMSGENFONTSTYLENAMEBYROLETEXT"/>
          <w:sz w:val="21"/>
          <w:szCs w:val="21"/>
        </w:rPr>
        <w:t>Begleitung von Übergängen in unserem Haus (siehe Übergänge)</w:t>
      </w:r>
    </w:p>
    <w:p w14:paraId="6BAACE5F" w14:textId="77777777" w:rsidR="00B43496" w:rsidRPr="003E0B46" w:rsidRDefault="00B43496" w:rsidP="003E0B46">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color w:val="000000"/>
          <w:sz w:val="21"/>
          <w:szCs w:val="21"/>
        </w:rPr>
      </w:pPr>
      <w:r w:rsidRPr="003E0B46">
        <w:rPr>
          <w:rStyle w:val="MSGENFONTSTYLENAMETEMPLATEROLEMSGENFONTSTYLENAMEBYROLETEXT"/>
          <w:sz w:val="21"/>
          <w:szCs w:val="21"/>
        </w:rPr>
        <w:t>Info- und Austausch:</w:t>
      </w:r>
    </w:p>
    <w:p w14:paraId="12BC14AA" w14:textId="77777777" w:rsidR="00B43496" w:rsidRPr="00536F65"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536F65">
        <w:rPr>
          <w:rStyle w:val="MSGENFONTSTYLENAMETEMPLATEROLEMSGENFONTSTYLENAMEBYROLETEXT"/>
          <w:color w:val="000000"/>
          <w:sz w:val="21"/>
          <w:szCs w:val="21"/>
        </w:rPr>
        <w:t>Kita-app,</w:t>
      </w:r>
      <w:r w:rsidR="00536F65">
        <w:rPr>
          <w:rStyle w:val="MSGENFONTSTYLENAMETEMPLATEROLEMSGENFONTSTYLENAMEBYROLETEXT"/>
          <w:color w:val="000000"/>
          <w:sz w:val="21"/>
          <w:szCs w:val="21"/>
        </w:rPr>
        <w:t xml:space="preserve"> </w:t>
      </w:r>
      <w:r w:rsidRPr="00536F65">
        <w:rPr>
          <w:rStyle w:val="MSGENFONTSTYLENAMETEMPLATEROLEMSGENFONTSTYLENAMEBYROLETEXT"/>
          <w:color w:val="000000"/>
          <w:sz w:val="21"/>
          <w:szCs w:val="21"/>
        </w:rPr>
        <w:t>Elternbriefe, Broschüren und Prospekte im Eingangsbereich</w:t>
      </w:r>
    </w:p>
    <w:p w14:paraId="547184DD" w14:textId="77777777" w:rsidR="007247ED"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47ED">
        <w:rPr>
          <w:rStyle w:val="MSGENFONTSTYLENAMETEMPLATEROLEMSGENFONTSTYLENAMEBYROLETEXT"/>
          <w:color w:val="000000"/>
          <w:sz w:val="21"/>
          <w:szCs w:val="21"/>
        </w:rPr>
        <w:t xml:space="preserve">Einrichtungsinterne Vorstellung unseres Personals </w:t>
      </w:r>
    </w:p>
    <w:p w14:paraId="2202FA96" w14:textId="32B84579" w:rsidR="00B43496" w:rsidRPr="007247ED"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47ED">
        <w:rPr>
          <w:rStyle w:val="MSGENFONTSTYLENAMETEMPLATEROLEMSGENFONTSTYLENAMEBYROLETEXT"/>
          <w:color w:val="000000"/>
          <w:sz w:val="21"/>
          <w:szCs w:val="21"/>
        </w:rPr>
        <w:t>Elterngespräche, Tür- und Angelgespräche, Anmeldegespräch</w:t>
      </w:r>
      <w:r w:rsidR="007247ED">
        <w:rPr>
          <w:rStyle w:val="MSGENFONTSTYLENAMETEMPLATEROLEMSGENFONTSTYLENAMEBYROLETEXT"/>
          <w:color w:val="000000"/>
          <w:sz w:val="21"/>
          <w:szCs w:val="21"/>
        </w:rPr>
        <w:t>,</w:t>
      </w:r>
      <w:r w:rsidR="0040488E">
        <w:rPr>
          <w:rStyle w:val="MSGENFONTSTYLENAMETEMPLATEROLEMSGENFONTSTYLENAMEBYROLETEXT"/>
          <w:color w:val="000000"/>
          <w:sz w:val="21"/>
          <w:szCs w:val="21"/>
        </w:rPr>
        <w:t xml:space="preserve"> </w:t>
      </w:r>
      <w:r w:rsidR="007247ED">
        <w:rPr>
          <w:rStyle w:val="MSGENFONTSTYLENAMETEMPLATEROLEMSGENFONTSTYLENAMEBYROLETEXT"/>
          <w:color w:val="000000"/>
          <w:sz w:val="21"/>
          <w:szCs w:val="21"/>
        </w:rPr>
        <w:t>Eingewöhnungsgespräch</w:t>
      </w:r>
    </w:p>
    <w:p w14:paraId="67542056" w14:textId="77777777" w:rsidR="00B43496" w:rsidRPr="00536F65"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536F65">
        <w:rPr>
          <w:rStyle w:val="MSGENFONTSTYLENAMETEMPLATEROLEMSGENFONTSTYLENAMEBYROLETEXT"/>
          <w:color w:val="000000"/>
          <w:sz w:val="21"/>
          <w:szCs w:val="21"/>
        </w:rPr>
        <w:t>Elternversammlungen</w:t>
      </w:r>
    </w:p>
    <w:p w14:paraId="216966E6" w14:textId="77777777" w:rsidR="00B43496" w:rsidRPr="00536F65" w:rsidRDefault="00B43496" w:rsidP="00536F65">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536F65">
        <w:rPr>
          <w:rStyle w:val="MSGENFONTSTYLENAMETEMPLATEROLEMSGENFONTSTYLENAMEBYROLETEXT"/>
          <w:color w:val="000000"/>
          <w:sz w:val="21"/>
          <w:szCs w:val="21"/>
        </w:rPr>
        <w:t>Konzeption - Mitarbeit des Elternbeirates</w:t>
      </w:r>
    </w:p>
    <w:p w14:paraId="639D4F5B" w14:textId="77777777" w:rsidR="00720EE4"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536F65">
        <w:rPr>
          <w:rStyle w:val="MSGENFONTSTYLENAMETEMPLATEROLEMSGENFONTSTYLENAMEBYROLETEXT"/>
          <w:color w:val="000000"/>
          <w:sz w:val="21"/>
          <w:szCs w:val="21"/>
        </w:rPr>
        <w:t xml:space="preserve">Hospitation der Eltern </w:t>
      </w:r>
    </w:p>
    <w:p w14:paraId="24FA530A" w14:textId="77777777" w:rsidR="00B43496" w:rsidRPr="00720EE4" w:rsidRDefault="00B43496" w:rsidP="00720EE4">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Stärkung der Elternkompetenz:</w:t>
      </w:r>
    </w:p>
    <w:p w14:paraId="32507F93"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Themenbezogene Elternabende</w:t>
      </w:r>
    </w:p>
    <w:p w14:paraId="553AF52E"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Beratungsgespräche durch Erzieher</w:t>
      </w:r>
    </w:p>
    <w:p w14:paraId="51DCCA30" w14:textId="77777777" w:rsidR="00B43496" w:rsidRPr="00720EE4" w:rsidRDefault="00B43496" w:rsidP="00720EE4">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Fachliche Unterstützung und Beratung durch Netzwerkpartner (siehe Punkt Netzwerkpartner)</w:t>
      </w:r>
    </w:p>
    <w:p w14:paraId="1E458388" w14:textId="77777777" w:rsidR="00B43496" w:rsidRPr="00720EE4" w:rsidRDefault="00B43496" w:rsidP="00720EE4">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Elternmitarbeit</w:t>
      </w:r>
    </w:p>
    <w:p w14:paraId="6BD3C80D"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Bei Projekten</w:t>
      </w:r>
    </w:p>
    <w:p w14:paraId="36AE9E26"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Einbringen der Eltern mit ihren Ressourcen und Fähigkeiten (z.B. Berufe)</w:t>
      </w:r>
    </w:p>
    <w:p w14:paraId="63F5E25B"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Partizipation und Mitbestimmung durch den Elternbeirat</w:t>
      </w:r>
    </w:p>
    <w:p w14:paraId="6AF9B2FE" w14:textId="77777777" w:rsidR="002F0C08" w:rsidRDefault="00B43496" w:rsidP="00720EE4">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Jährliche Elternbefragung</w:t>
      </w:r>
    </w:p>
    <w:p w14:paraId="0854B6BC"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Weitere Familienangebote:</w:t>
      </w:r>
    </w:p>
    <w:p w14:paraId="34F2F289"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Familienausflug</w:t>
      </w:r>
    </w:p>
    <w:p w14:paraId="674F3A00" w14:textId="77777777" w:rsidR="00B43496" w:rsidRPr="00720EE4" w:rsidRDefault="00B43496" w:rsidP="00720EE4">
      <w:pPr>
        <w:pStyle w:val="MSGENFONTSTYLENAMETEMPLATEROLEMSGENFONTSTYLENAMEBYROLETEXT1"/>
        <w:numPr>
          <w:ilvl w:val="1"/>
          <w:numId w:val="26"/>
        </w:numPr>
        <w:shd w:val="clear" w:color="auto" w:fill="auto"/>
        <w:tabs>
          <w:tab w:val="left" w:pos="740"/>
        </w:tabs>
        <w:spacing w:before="0" w:after="120"/>
        <w:ind w:left="1276"/>
        <w:contextualSpacing/>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Gottesdienste</w:t>
      </w:r>
    </w:p>
    <w:p w14:paraId="5FC231D4" w14:textId="77777777" w:rsidR="0040488E" w:rsidRDefault="00B43496" w:rsidP="0040488E">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Verschiedene Feste im Jahreslauf</w:t>
      </w:r>
    </w:p>
    <w:p w14:paraId="38A9E20E" w14:textId="51D47CBD" w:rsidR="007247ED" w:rsidRPr="0040488E" w:rsidRDefault="007247ED" w:rsidP="0040488E">
      <w:pPr>
        <w:pStyle w:val="MSGENFONTSTYLENAMETEMPLATEROLEMSGENFONTSTYLENAMEBYROLETEXT1"/>
        <w:numPr>
          <w:ilvl w:val="1"/>
          <w:numId w:val="26"/>
        </w:numPr>
        <w:shd w:val="clear" w:color="auto" w:fill="auto"/>
        <w:tabs>
          <w:tab w:val="left" w:pos="740"/>
        </w:tabs>
        <w:spacing w:before="0" w:after="120"/>
        <w:ind w:left="1276" w:hanging="340"/>
        <w:jc w:val="left"/>
        <w:rPr>
          <w:rStyle w:val="MSGENFONTSTYLENAMETEMPLATEROLEMSGENFONTSTYLENAMEBYROLETEXT"/>
          <w:color w:val="000000"/>
          <w:sz w:val="21"/>
          <w:szCs w:val="21"/>
        </w:rPr>
      </w:pPr>
      <w:r w:rsidRPr="0040488E">
        <w:rPr>
          <w:rStyle w:val="MSGENFONTSTYLENAMETEMPLATEROLEMSGENFONTSTYLENAMEBYROLETEXT"/>
          <w:color w:val="000000"/>
          <w:sz w:val="21"/>
          <w:szCs w:val="21"/>
        </w:rPr>
        <w:t>Bring 2 Tag</w:t>
      </w:r>
    </w:p>
    <w:p w14:paraId="6851F5FF" w14:textId="77777777" w:rsidR="00B43496" w:rsidRPr="00720EE4" w:rsidRDefault="00B43496" w:rsidP="0041236A">
      <w:pPr>
        <w:pStyle w:val="MSGENFONTSTYLENAMETEMPLATEROLEMSGENFONTSTYLENAMEBYROLETEXT1"/>
        <w:shd w:val="clear" w:color="auto" w:fill="auto"/>
        <w:spacing w:before="0" w:after="120" w:line="317" w:lineRule="exact"/>
        <w:ind w:left="23" w:right="238" w:firstLine="0"/>
        <w:jc w:val="left"/>
        <w:rPr>
          <w:rStyle w:val="MSGENFONTSTYLENAMETEMPLATEROLEMSGENFONTSTYLENAMEBYROLETEXT"/>
          <w:sz w:val="21"/>
          <w:szCs w:val="21"/>
        </w:rPr>
      </w:pPr>
      <w:r w:rsidRPr="00720EE4">
        <w:rPr>
          <w:rStyle w:val="MSGENFONTSTYLENAMETEMPLATEROLEMSGENFONTSTYLENAMEBYROLETEXT"/>
          <w:sz w:val="21"/>
          <w:szCs w:val="21"/>
        </w:rPr>
        <w:t>Unser Kinderhaus präsentiert sich auch in der Öffentlichkeit und nimmt am Gemeindeleben teil:</w:t>
      </w:r>
    </w:p>
    <w:p w14:paraId="2B571958"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z.B. Weihnachtsmarkt</w:t>
      </w:r>
    </w:p>
    <w:p w14:paraId="4774196A" w14:textId="77777777" w:rsidR="007247ED" w:rsidRDefault="007247ED"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Pr>
          <w:rStyle w:val="MSGENFONTSTYLENAMETEMPLATEROLEMSGENFONTSTYLENAMEBYROLETEXT"/>
          <w:sz w:val="21"/>
          <w:szCs w:val="21"/>
        </w:rPr>
        <w:t>Singen bei den Senioren in der Diakonie</w:t>
      </w:r>
    </w:p>
    <w:p w14:paraId="4BFFC62F"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 xml:space="preserve">Pressearbeit: </w:t>
      </w:r>
      <w:proofErr w:type="spellStart"/>
      <w:r w:rsidRPr="00720EE4">
        <w:rPr>
          <w:rStyle w:val="MSGENFONTSTYLENAMETEMPLATEROLEMSGENFONTSTYLENAMEBYROLETEXT"/>
          <w:sz w:val="21"/>
          <w:szCs w:val="21"/>
        </w:rPr>
        <w:t>Ortsinfo</w:t>
      </w:r>
      <w:proofErr w:type="spellEnd"/>
      <w:r w:rsidRPr="00720EE4">
        <w:rPr>
          <w:rStyle w:val="MSGENFONTSTYLENAMETEMPLATEROLEMSGENFONTSTYLENAMEBYROLETEXT"/>
          <w:sz w:val="21"/>
          <w:szCs w:val="21"/>
        </w:rPr>
        <w:t>,</w:t>
      </w:r>
      <w:r w:rsidR="00CF38B0">
        <w:rPr>
          <w:rStyle w:val="MSGENFONTSTYLENAMETEMPLATEROLEMSGENFONTSTYLENAMEBYROLETEXT"/>
          <w:sz w:val="21"/>
          <w:szCs w:val="21"/>
        </w:rPr>
        <w:t xml:space="preserve"> </w:t>
      </w:r>
      <w:r w:rsidRPr="00720EE4">
        <w:rPr>
          <w:rStyle w:val="MSGENFONTSTYLENAMETEMPLATEROLEMSGENFONTSTYLENAMEBYROLETEXT"/>
          <w:sz w:val="21"/>
          <w:szCs w:val="21"/>
        </w:rPr>
        <w:t>Tageszeitung</w:t>
      </w:r>
    </w:p>
    <w:p w14:paraId="2E62C846"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Osterbrunnen schmücken</w:t>
      </w:r>
    </w:p>
    <w:p w14:paraId="1EA9FF0C"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720EE4">
        <w:rPr>
          <w:rStyle w:val="MSGENFONTSTYLENAMETEMPLATEROLEMSGENFONTSTYLENAMEBYROLETEXT"/>
          <w:sz w:val="21"/>
          <w:szCs w:val="21"/>
        </w:rPr>
        <w:t>Musikaktionstag in Bayern</w:t>
      </w:r>
    </w:p>
    <w:p w14:paraId="7AAA2C1F" w14:textId="77777777" w:rsidR="00B43496" w:rsidRPr="00720EE4" w:rsidRDefault="00B43496" w:rsidP="00720EE4">
      <w:pPr>
        <w:pStyle w:val="MSGENFONTSTYLENAMETEMPLATEROLEMSGENFONTSTYLENAMEBYROLETEXT1"/>
        <w:numPr>
          <w:ilvl w:val="0"/>
          <w:numId w:val="5"/>
        </w:numPr>
        <w:shd w:val="clear" w:color="auto" w:fill="auto"/>
        <w:tabs>
          <w:tab w:val="left" w:pos="730"/>
        </w:tabs>
        <w:spacing w:before="0" w:after="480"/>
        <w:ind w:left="709" w:hanging="425"/>
        <w:jc w:val="left"/>
        <w:rPr>
          <w:rStyle w:val="MSGENFONTSTYLENAMETEMPLATEROLEMSGENFONTSTYLENAMEBYROLETEXT"/>
          <w:color w:val="000000"/>
          <w:sz w:val="21"/>
          <w:szCs w:val="21"/>
        </w:rPr>
      </w:pPr>
      <w:r w:rsidRPr="00720EE4">
        <w:rPr>
          <w:rStyle w:val="MSGENFONTSTYLENAMETEMPLATEROLEMSGENFONTSTYLENAMEBYROLETEXT"/>
          <w:color w:val="000000"/>
          <w:sz w:val="21"/>
          <w:szCs w:val="21"/>
        </w:rPr>
        <w:t>Weltkindertag</w:t>
      </w:r>
      <w:r w:rsidR="00720EE4">
        <w:rPr>
          <w:rStyle w:val="MSGENFONTSTYLENAMETEMPLATEROLEMSGENFONTSTYLENAMEBYROLETEXT"/>
          <w:color w:val="000000"/>
          <w:sz w:val="21"/>
          <w:szCs w:val="21"/>
        </w:rPr>
        <w:t xml:space="preserve"> am </w:t>
      </w:r>
      <w:r w:rsidR="007247ED">
        <w:rPr>
          <w:rStyle w:val="MSGENFONTSTYLENAMETEMPLATEROLEMSGENFONTSTYLENAMEBYROLETEXT"/>
          <w:color w:val="000000"/>
          <w:sz w:val="21"/>
          <w:szCs w:val="21"/>
        </w:rPr>
        <w:t>Kirch</w:t>
      </w:r>
      <w:r w:rsidR="00720EE4">
        <w:rPr>
          <w:rStyle w:val="MSGENFONTSTYLENAMETEMPLATEROLEMSGENFONTSTYLENAMEBYROLETEXT"/>
          <w:color w:val="000000"/>
          <w:sz w:val="21"/>
          <w:szCs w:val="21"/>
        </w:rPr>
        <w:t>platz</w:t>
      </w:r>
    </w:p>
    <w:p w14:paraId="6D6BAD60" w14:textId="77777777" w:rsidR="00B43496" w:rsidRPr="00720EE4" w:rsidRDefault="00B43496" w:rsidP="00720EE4">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65" w:name="bookmark67"/>
      <w:r w:rsidRPr="00720EE4">
        <w:rPr>
          <w:rStyle w:val="MSGENFONTSTYLENAMETEMPLATEROLELEVELMSGENFONTSTYLENAMEBYROLEHEADING3MSGENFONTSTYLEMODIFERSIZE115"/>
          <w:b w:val="0"/>
          <w:bCs w:val="0"/>
          <w:sz w:val="28"/>
          <w:szCs w:val="28"/>
        </w:rPr>
        <w:t>6.2.</w:t>
      </w:r>
      <w:r w:rsidRPr="00720EE4">
        <w:rPr>
          <w:rStyle w:val="MSGENFONTSTYLENAMETEMPLATEROLELEVELMSGENFONTSTYLENAMEBYROLEHEADING3MSGENFONTSTYLEMODIFERSIZE115"/>
          <w:sz w:val="28"/>
          <w:szCs w:val="28"/>
        </w:rPr>
        <w:t xml:space="preserve"> Unsere Netzwerkpartner</w:t>
      </w:r>
      <w:bookmarkEnd w:id="65"/>
    </w:p>
    <w:p w14:paraId="56E72F7D"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mobiler heilpädagogischer Dienst</w:t>
      </w:r>
    </w:p>
    <w:p w14:paraId="7E15B2BC"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MSH- mobile sonderpädagogische Hilfe</w:t>
      </w:r>
    </w:p>
    <w:p w14:paraId="2176DED2"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Nachbarkindergärten</w:t>
      </w:r>
    </w:p>
    <w:p w14:paraId="684ECFF7"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lastRenderedPageBreak/>
        <w:t>Frühdiagnosezentrum</w:t>
      </w:r>
    </w:p>
    <w:p w14:paraId="328D20FB"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Frühförderstelle</w:t>
      </w:r>
    </w:p>
    <w:p w14:paraId="6B370663"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Erziehungsberatung</w:t>
      </w:r>
    </w:p>
    <w:p w14:paraId="38FCEF90"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Fachkraft für Einzelintegration</w:t>
      </w:r>
    </w:p>
    <w:p w14:paraId="5A7F3ADB"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Ergotherapeuten</w:t>
      </w:r>
    </w:p>
    <w:p w14:paraId="5E01D1B4"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Logopäden</w:t>
      </w:r>
    </w:p>
    <w:p w14:paraId="06D6C0AF"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Fachakademien und Schulen</w:t>
      </w:r>
    </w:p>
    <w:p w14:paraId="77AAA854"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Landfrauen</w:t>
      </w:r>
    </w:p>
    <w:p w14:paraId="6908858A" w14:textId="77777777" w:rsidR="00B43496" w:rsidRPr="002F6419" w:rsidRDefault="00B43496" w:rsidP="002F6419">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ortsansässige Firmen</w:t>
      </w:r>
    </w:p>
    <w:p w14:paraId="06F7F60C" w14:textId="77777777" w:rsidR="00B43496" w:rsidRPr="002F6419" w:rsidRDefault="00B43496" w:rsidP="002F6419">
      <w:pPr>
        <w:pStyle w:val="MSGENFONTSTYLENAMETEMPLATEROLEMSGENFONTSTYLENAMEBYROLETEXT1"/>
        <w:numPr>
          <w:ilvl w:val="0"/>
          <w:numId w:val="5"/>
        </w:numPr>
        <w:shd w:val="clear" w:color="auto" w:fill="auto"/>
        <w:tabs>
          <w:tab w:val="left" w:pos="726"/>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Seniorenkreis</w:t>
      </w:r>
    </w:p>
    <w:p w14:paraId="71A6E7F3"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Kirchengemeinde</w:t>
      </w:r>
    </w:p>
    <w:p w14:paraId="2B1D3AF5" w14:textId="77777777" w:rsidR="00B43496" w:rsidRPr="002F6419" w:rsidRDefault="00B43496" w:rsidP="002F6419">
      <w:pPr>
        <w:pStyle w:val="MSGENFONTSTYLENAMETEMPLATEROLEMSGENFONTSTYLENAMEBYROLETEXT1"/>
        <w:numPr>
          <w:ilvl w:val="0"/>
          <w:numId w:val="5"/>
        </w:numPr>
        <w:shd w:val="clear" w:color="auto" w:fill="auto"/>
        <w:tabs>
          <w:tab w:val="left" w:pos="726"/>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Verwaltungsgemeinschaft Iphofen</w:t>
      </w:r>
    </w:p>
    <w:p w14:paraId="1B6B8F37" w14:textId="77777777" w:rsidR="00B43496" w:rsidRPr="002F6419" w:rsidRDefault="00B43496" w:rsidP="002F6419">
      <w:pPr>
        <w:pStyle w:val="MSGENFONTSTYLENAMETEMPLATEROLEMSGENFONTSTYLENAMEBYROLETEXT1"/>
        <w:numPr>
          <w:ilvl w:val="0"/>
          <w:numId w:val="5"/>
        </w:numPr>
        <w:shd w:val="clear" w:color="auto" w:fill="auto"/>
        <w:tabs>
          <w:tab w:val="left" w:pos="726"/>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Vereine</w:t>
      </w:r>
    </w:p>
    <w:p w14:paraId="0861EC07"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Feuerwehr</w:t>
      </w:r>
    </w:p>
    <w:p w14:paraId="2FA8811D"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Ev.-Luth. Gesamtkirchenverwaltung Uffenheim</w:t>
      </w:r>
    </w:p>
    <w:p w14:paraId="6E6E14B1" w14:textId="77777777" w:rsidR="00B43496" w:rsidRPr="002F6419" w:rsidRDefault="00B43496" w:rsidP="002F6419">
      <w:pPr>
        <w:pStyle w:val="MSGENFONTSTYLENAMETEMPLATEROLEMSGENFONTSTYLENAMEBYROLETEXT1"/>
        <w:numPr>
          <w:ilvl w:val="0"/>
          <w:numId w:val="5"/>
        </w:numPr>
        <w:shd w:val="clear" w:color="auto" w:fill="auto"/>
        <w:tabs>
          <w:tab w:val="left" w:pos="721"/>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Zahnarzt/Ärzte</w:t>
      </w:r>
    </w:p>
    <w:p w14:paraId="101CBE5E"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Landratsamt / Jugendamt</w:t>
      </w:r>
    </w:p>
    <w:p w14:paraId="39BFDD90"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Bezirk Unterfranken</w:t>
      </w:r>
    </w:p>
    <w:p w14:paraId="10A3A6BF"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Koki- Kinderschutzstelle</w:t>
      </w:r>
    </w:p>
    <w:p w14:paraId="7140A129" w14:textId="77777777" w:rsidR="00B43496" w:rsidRPr="002F6419" w:rsidRDefault="00B43496" w:rsidP="002F6419">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Gesundheitsamt</w:t>
      </w:r>
    </w:p>
    <w:p w14:paraId="57738F70" w14:textId="77777777" w:rsidR="00B43496" w:rsidRPr="002F6419" w:rsidRDefault="00B43496" w:rsidP="002F6419">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Fachberatung</w:t>
      </w:r>
    </w:p>
    <w:p w14:paraId="0752AB1C" w14:textId="77777777" w:rsidR="00B43496" w:rsidRPr="002F6419" w:rsidRDefault="00B43496" w:rsidP="002F6419">
      <w:pPr>
        <w:pStyle w:val="MSGENFONTSTYLENAMETEMPLATEROLEMSGENFONTSTYLENAMEBYROLETEXT1"/>
        <w:numPr>
          <w:ilvl w:val="0"/>
          <w:numId w:val="5"/>
        </w:numPr>
        <w:shd w:val="clear" w:color="auto" w:fill="auto"/>
        <w:tabs>
          <w:tab w:val="left" w:pos="730"/>
        </w:tabs>
        <w:spacing w:before="0" w:after="120"/>
        <w:ind w:left="709" w:hanging="425"/>
        <w:contextualSpacing/>
        <w:jc w:val="left"/>
        <w:rPr>
          <w:rStyle w:val="MSGENFONTSTYLENAMETEMPLATEROLEMSGENFONTSTYLENAMEBYROLETEXT"/>
          <w:sz w:val="21"/>
          <w:szCs w:val="21"/>
        </w:rPr>
      </w:pPr>
      <w:r w:rsidRPr="002F6419">
        <w:rPr>
          <w:rStyle w:val="MSGENFONTSTYLENAMETEMPLATEROLEMSGENFONTSTYLENAMEBYROLETEXT"/>
          <w:sz w:val="21"/>
          <w:szCs w:val="21"/>
        </w:rPr>
        <w:t>Geschäftsführerin</w:t>
      </w:r>
    </w:p>
    <w:p w14:paraId="097B0879" w14:textId="77777777" w:rsidR="00B43496" w:rsidRDefault="00B43496" w:rsidP="002F6419">
      <w:pPr>
        <w:pStyle w:val="MSGENFONTSTYLENAMETEMPLATEROLEMSGENFONTSTYLENAMEBYROLETEXT1"/>
        <w:numPr>
          <w:ilvl w:val="0"/>
          <w:numId w:val="5"/>
        </w:numPr>
        <w:shd w:val="clear" w:color="auto" w:fill="auto"/>
        <w:tabs>
          <w:tab w:val="left" w:pos="740"/>
        </w:tabs>
        <w:spacing w:before="0" w:after="480"/>
        <w:ind w:left="709" w:hanging="425"/>
        <w:jc w:val="left"/>
        <w:rPr>
          <w:rStyle w:val="MSGENFONTSTYLENAMETEMPLATEROLEMSGENFONTSTYLENAMEBYROLETEXT"/>
          <w:color w:val="000000"/>
          <w:sz w:val="21"/>
          <w:szCs w:val="21"/>
        </w:rPr>
      </w:pPr>
      <w:proofErr w:type="spellStart"/>
      <w:r w:rsidRPr="002F6419">
        <w:rPr>
          <w:rStyle w:val="MSGENFONTSTYLENAMETEMPLATEROLEMSGENFONTSTYLENAMEBYROLETEXT"/>
          <w:color w:val="000000"/>
          <w:sz w:val="21"/>
          <w:szCs w:val="21"/>
        </w:rPr>
        <w:t>Evang</w:t>
      </w:r>
      <w:proofErr w:type="spellEnd"/>
      <w:r w:rsidRPr="002F6419">
        <w:rPr>
          <w:rStyle w:val="MSGENFONTSTYLENAMETEMPLATEROLEMSGENFONTSTYLENAMEBYROLETEXT"/>
          <w:color w:val="000000"/>
          <w:sz w:val="21"/>
          <w:szCs w:val="21"/>
        </w:rPr>
        <w:t>. KITA - Verband Bayern e.V. mit Fachberatung, PQB, und Fortbildungsangeboten</w:t>
      </w:r>
    </w:p>
    <w:p w14:paraId="5000BF61" w14:textId="77777777" w:rsidR="00B43496" w:rsidRPr="004076C6" w:rsidRDefault="00B43496" w:rsidP="002F6419">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sz w:val="28"/>
          <w:szCs w:val="28"/>
        </w:rPr>
      </w:pPr>
      <w:bookmarkStart w:id="66" w:name="bookmark68"/>
      <w:r w:rsidRPr="002F6419">
        <w:rPr>
          <w:rStyle w:val="MSGENFONTSTYLENAMETEMPLATEROLELEVELMSGENFONTSTYLENAMEBYROLEHEADING3MSGENFONTSTYLEMODIFERSIZE115"/>
          <w:b w:val="0"/>
          <w:bCs w:val="0"/>
          <w:sz w:val="28"/>
          <w:szCs w:val="28"/>
        </w:rPr>
        <w:t xml:space="preserve">6.3. </w:t>
      </w:r>
      <w:r w:rsidR="004076C6">
        <w:rPr>
          <w:rStyle w:val="MSGENFONTSTYLENAMETEMPLATEROLELEVELMSGENFONTSTYLENAMEBYROLEHEADING3MSGENFONTSTYLEMODIFERSIZE115"/>
          <w:sz w:val="28"/>
          <w:szCs w:val="28"/>
        </w:rPr>
        <w:t>S</w:t>
      </w:r>
      <w:r w:rsidRPr="004076C6">
        <w:rPr>
          <w:rStyle w:val="MSGENFONTSTYLENAMETEMPLATEROLELEVELMSGENFONTSTYLENAMEBYROLEHEADING3MSGENFONTSTYLEMODIFERSIZE115"/>
          <w:sz w:val="28"/>
          <w:szCs w:val="28"/>
        </w:rPr>
        <w:t>oziale Netzwerkarbeit bei Kindeswohlgefährdung Schutzauftrag nach SGB VIII</w:t>
      </w:r>
      <w:bookmarkEnd w:id="66"/>
    </w:p>
    <w:p w14:paraId="47BAD9A2" w14:textId="77777777" w:rsidR="00F35BE2" w:rsidRDefault="00B43496" w:rsidP="00F35BE2">
      <w:pPr>
        <w:pStyle w:val="MSGENFONTSTYLENAMETEMPLATEROLEMSGENFONTSTYLENAMEBYROLETEXT1"/>
        <w:shd w:val="clear" w:color="auto" w:fill="auto"/>
        <w:spacing w:before="0" w:line="317" w:lineRule="exact"/>
        <w:ind w:left="20" w:right="240" w:firstLine="0"/>
        <w:jc w:val="left"/>
        <w:rPr>
          <w:rStyle w:val="MSGENFONTSTYLENAMETEMPLATEROLEMSGENFONTSTYLENAMEBYROLETEXT"/>
          <w:sz w:val="21"/>
          <w:szCs w:val="21"/>
        </w:rPr>
      </w:pPr>
      <w:r w:rsidRPr="001D74B2">
        <w:rPr>
          <w:rStyle w:val="MSGENFONTSTYLENAMETEMPLATEROLEMSGENFONTSTYLENAMEBYROLETEXT"/>
          <w:sz w:val="21"/>
          <w:szCs w:val="21"/>
        </w:rPr>
        <w:t>Nach Paragraph SGB VIII sind wir verpflichtet, die Kinder davor zu bewahren, dass sie in ihrer Entwicklung körperlichen oder seelischen Schaden erleiden.</w:t>
      </w:r>
    </w:p>
    <w:p w14:paraId="663BFD2E" w14:textId="77777777" w:rsidR="00F35BE2" w:rsidRDefault="00F35BE2" w:rsidP="00F35BE2">
      <w:pPr>
        <w:pStyle w:val="MSGENFONTSTYLENAMETEMPLATEROLEMSGENFONTSTYLENAMEBYROLETEXT1"/>
        <w:shd w:val="clear" w:color="auto" w:fill="auto"/>
        <w:spacing w:before="0" w:line="317" w:lineRule="exact"/>
        <w:ind w:left="20" w:right="240" w:firstLine="0"/>
        <w:jc w:val="left"/>
        <w:rPr>
          <w:rStyle w:val="MSGENFONTSTYLENAMETEMPLATEROLEMSGENFONTSTYLENAMEBYROLETEXT"/>
          <w:sz w:val="21"/>
          <w:szCs w:val="21"/>
        </w:rPr>
      </w:pPr>
    </w:p>
    <w:p w14:paraId="266CCC0B" w14:textId="77777777" w:rsidR="00B43496" w:rsidRPr="001D74B2" w:rsidRDefault="00B43496" w:rsidP="00F35BE2">
      <w:pPr>
        <w:pStyle w:val="MSGENFONTSTYLENAMETEMPLATEROLEMSGENFONTSTYLENAMEBYROLETEXT1"/>
        <w:shd w:val="clear" w:color="auto" w:fill="auto"/>
        <w:spacing w:before="0" w:line="317" w:lineRule="exact"/>
        <w:ind w:left="20" w:right="240" w:firstLine="0"/>
        <w:jc w:val="left"/>
        <w:rPr>
          <w:rStyle w:val="MSGENFONTSTYLENAMETEMPLATEROLEMSGENFONTSTYLENAMEBYROLETEXT"/>
          <w:sz w:val="21"/>
          <w:szCs w:val="21"/>
        </w:rPr>
      </w:pPr>
      <w:r w:rsidRPr="001D74B2">
        <w:rPr>
          <w:rStyle w:val="MSGENFONTSTYLENAMETEMPLATEROLEMSGENFONTSTYLENAMEBYROLETEXT"/>
          <w:sz w:val="21"/>
          <w:szCs w:val="21"/>
        </w:rPr>
        <w:t xml:space="preserve">Bei Verdacht auf Kindeswohlgefährdung gehen wir </w:t>
      </w:r>
      <w:proofErr w:type="gramStart"/>
      <w:r w:rsidRPr="001D74B2">
        <w:rPr>
          <w:rStyle w:val="MSGENFONTSTYLENAMETEMPLATEROLEMSGENFONTSTYLENAMEBYROLETEXT"/>
          <w:sz w:val="21"/>
          <w:szCs w:val="21"/>
        </w:rPr>
        <w:t>nach folgendem</w:t>
      </w:r>
      <w:proofErr w:type="gramEnd"/>
      <w:r w:rsidRPr="001D74B2">
        <w:rPr>
          <w:rStyle w:val="MSGENFONTSTYLENAMETEMPLATEROLEMSGENFONTSTYLENAMEBYROLETEXT"/>
          <w:sz w:val="21"/>
          <w:szCs w:val="21"/>
        </w:rPr>
        <w:t xml:space="preserve"> Handlungsplan vor:</w:t>
      </w:r>
    </w:p>
    <w:p w14:paraId="36DC7EEA" w14:textId="77777777" w:rsidR="00B43496" w:rsidRPr="001D74B2" w:rsidRDefault="00B43496" w:rsidP="00F35BE2">
      <w:pPr>
        <w:pStyle w:val="MSGENFONTSTYLENAMETEMPLATEROLEMSGENFONTSTYLENAMEBYROLETEXT1"/>
        <w:numPr>
          <w:ilvl w:val="0"/>
          <w:numId w:val="31"/>
        </w:numPr>
        <w:shd w:val="clear" w:color="auto" w:fill="auto"/>
        <w:tabs>
          <w:tab w:val="left" w:pos="730"/>
        </w:tabs>
        <w:spacing w:before="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Wahrnehmen gewichtiger Anhaltspunkte</w:t>
      </w:r>
    </w:p>
    <w:p w14:paraId="43FDA455" w14:textId="77777777" w:rsidR="00B43496" w:rsidRPr="001D74B2" w:rsidRDefault="00B43496" w:rsidP="00DE54C6">
      <w:pPr>
        <w:pStyle w:val="MSGENFONTSTYLENAMETEMPLATEROLEMSGENFONTSTYLENAMEBYROLETEXT1"/>
        <w:numPr>
          <w:ilvl w:val="0"/>
          <w:numId w:val="31"/>
        </w:numPr>
        <w:shd w:val="clear" w:color="auto" w:fill="auto"/>
        <w:tabs>
          <w:tab w:val="left" w:pos="745"/>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Risikoeinschätzung durch Fachkraft und Leitung (kollegiale Beratung)</w:t>
      </w:r>
    </w:p>
    <w:p w14:paraId="74963C19" w14:textId="77777777" w:rsidR="00B43496" w:rsidRPr="001D74B2" w:rsidRDefault="00B43496" w:rsidP="00DE54C6">
      <w:pPr>
        <w:pStyle w:val="MSGENFONTSTYLENAMETEMPLATEROLEMSGENFONTSTYLENAMEBYROLETEXT1"/>
        <w:numPr>
          <w:ilvl w:val="0"/>
          <w:numId w:val="31"/>
        </w:numPr>
        <w:shd w:val="clear" w:color="auto" w:fill="auto"/>
        <w:tabs>
          <w:tab w:val="left" w:pos="745"/>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Eigene Möglichkeiten ausschöpfen</w:t>
      </w:r>
    </w:p>
    <w:p w14:paraId="428C8883" w14:textId="77777777" w:rsidR="00B43496" w:rsidRPr="001D74B2" w:rsidRDefault="00B43496" w:rsidP="00DE54C6">
      <w:pPr>
        <w:pStyle w:val="MSGENFONTSTYLENAMETEMPLATEROLEMSGENFONTSTYLENAMEBYROLETEXT1"/>
        <w:numPr>
          <w:ilvl w:val="0"/>
          <w:numId w:val="31"/>
        </w:numPr>
        <w:shd w:val="clear" w:color="auto" w:fill="auto"/>
        <w:tabs>
          <w:tab w:val="left" w:pos="754"/>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Einbeziehen von Erziehungsberechtigten und Kind (soweit, der Schutz nicht in Frage gestellt wird)</w:t>
      </w:r>
    </w:p>
    <w:p w14:paraId="245DE621" w14:textId="77777777" w:rsidR="00B43496" w:rsidRPr="001D74B2" w:rsidRDefault="00B43496" w:rsidP="00DE54C6">
      <w:pPr>
        <w:pStyle w:val="MSGENFONTSTYLENAMETEMPLATEROLEMSGENFONTSTYLENAMEBYROLETEXT1"/>
        <w:numPr>
          <w:ilvl w:val="0"/>
          <w:numId w:val="31"/>
        </w:numPr>
        <w:shd w:val="clear" w:color="auto" w:fill="auto"/>
        <w:tabs>
          <w:tab w:val="left" w:pos="750"/>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Mitwirken auf Inanspruchnahme von Leistungen oder Hilfe (z.B. Jugendhilfe, Gesundheitshilfe, ...)</w:t>
      </w:r>
    </w:p>
    <w:p w14:paraId="41523FFA" w14:textId="77777777" w:rsidR="00B43496" w:rsidRPr="001D74B2" w:rsidRDefault="00B43496" w:rsidP="00DE54C6">
      <w:pPr>
        <w:pStyle w:val="MSGENFONTSTYLENAMETEMPLATEROLEMSGENFONTSTYLENAMEBYROLETEXT1"/>
        <w:numPr>
          <w:ilvl w:val="0"/>
          <w:numId w:val="31"/>
        </w:numPr>
        <w:shd w:val="clear" w:color="auto" w:fill="auto"/>
        <w:tabs>
          <w:tab w:val="left" w:pos="745"/>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Einbeziehung einer insoweit erfahrenen Fachkraft, wenn das Gefährdungsrisiko nicht ausgeräumt werden kann.</w:t>
      </w:r>
    </w:p>
    <w:p w14:paraId="0B6D384F" w14:textId="77777777" w:rsidR="00B43496" w:rsidRPr="001D74B2" w:rsidRDefault="00B43496" w:rsidP="00DE54C6">
      <w:pPr>
        <w:pStyle w:val="MSGENFONTSTYLENAMETEMPLATEROLEMSGENFONTSTYLENAMEBYROLETEXT1"/>
        <w:numPr>
          <w:ilvl w:val="0"/>
          <w:numId w:val="31"/>
        </w:numPr>
        <w:shd w:val="clear" w:color="auto" w:fill="auto"/>
        <w:tabs>
          <w:tab w:val="left" w:pos="750"/>
        </w:tabs>
        <w:spacing w:before="0" w:after="120"/>
        <w:ind w:left="709"/>
        <w:contextualSpacing/>
        <w:jc w:val="left"/>
        <w:rPr>
          <w:rStyle w:val="MSGENFONTSTYLENAMETEMPLATEROLEMSGENFONTSTYLENAMEBYROLETEXT"/>
          <w:sz w:val="21"/>
          <w:szCs w:val="21"/>
        </w:rPr>
      </w:pPr>
      <w:r w:rsidRPr="001D74B2">
        <w:rPr>
          <w:rStyle w:val="MSGENFONTSTYLENAMETEMPLATEROLEMSGENFONTSTYLENAMEBYROLETEXT"/>
          <w:sz w:val="21"/>
          <w:szCs w:val="21"/>
        </w:rPr>
        <w:t>Fachliche Beratung und Begleitung zur Einschätzung.</w:t>
      </w:r>
    </w:p>
    <w:p w14:paraId="7815E40C" w14:textId="77777777" w:rsidR="00B43496" w:rsidRPr="00DE54C6" w:rsidRDefault="00B43496" w:rsidP="00DE54C6">
      <w:pPr>
        <w:pStyle w:val="MSGENFONTSTYLENAMETEMPLATEROLEMSGENFONTSTYLENAMEBYROLETEXT1"/>
        <w:numPr>
          <w:ilvl w:val="0"/>
          <w:numId w:val="31"/>
        </w:numPr>
        <w:shd w:val="clear" w:color="auto" w:fill="auto"/>
        <w:tabs>
          <w:tab w:val="left" w:pos="730"/>
        </w:tabs>
        <w:spacing w:before="0" w:after="120"/>
        <w:ind w:left="709"/>
        <w:contextualSpacing/>
        <w:jc w:val="left"/>
        <w:rPr>
          <w:rStyle w:val="MSGENFONTSTYLENAMETEMPLATEROLEMSGENFONTSTYLENAMEBYROLETEXT"/>
          <w:sz w:val="21"/>
          <w:szCs w:val="21"/>
        </w:rPr>
      </w:pPr>
      <w:r w:rsidRPr="00DE54C6">
        <w:rPr>
          <w:rStyle w:val="MSGENFONTSTYLENAMETEMPLATEROLEMSGENFONTSTYLENAMEBYROLETEXT"/>
          <w:sz w:val="21"/>
          <w:szCs w:val="21"/>
        </w:rPr>
        <w:t>Jugendamt unterrichten mit Datenweitergabe, falls Gefährdung anderer nicht abgewendet werden kann</w:t>
      </w:r>
    </w:p>
    <w:p w14:paraId="7ADA86C8" w14:textId="77777777" w:rsidR="00F35BE2" w:rsidRDefault="00B43496" w:rsidP="00973B8C">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973B8C">
        <w:rPr>
          <w:rStyle w:val="MSGENFONTSTYLENAMETEMPLATEROLEMSGENFONTSTYLENAMEBYROLETEXT"/>
          <w:color w:val="000000"/>
          <w:sz w:val="21"/>
          <w:szCs w:val="21"/>
        </w:rPr>
        <w:t>Hierbei ist es ganz wichtig, alle Handlungsschritte immer zu dokumentieren.</w:t>
      </w:r>
    </w:p>
    <w:p w14:paraId="2C71B28D" w14:textId="77777777" w:rsidR="0012338C" w:rsidRDefault="00F35BE2" w:rsidP="0012338C">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lastRenderedPageBreak/>
        <w:t>Unser Kinderhaus verfügt über ein Schutzkonzept</w:t>
      </w:r>
      <w:r w:rsidR="0012338C">
        <w:rPr>
          <w:rStyle w:val="MSGENFONTSTYLENAMETEMPLATEROLEMSGENFONTSTYLENAMEBYROLETEXT"/>
          <w:color w:val="000000"/>
          <w:sz w:val="21"/>
          <w:szCs w:val="21"/>
        </w:rPr>
        <w:t>.</w:t>
      </w:r>
    </w:p>
    <w:p w14:paraId="20DB837F" w14:textId="77777777" w:rsidR="00F35BE2" w:rsidRDefault="00DA5E82" w:rsidP="0012338C">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r>
        <w:rPr>
          <w:rStyle w:val="MSGENFONTSTYLENAMETEMPLATEROLEMSGENFONTSTYLENAMEBYROLETEXT"/>
          <w:color w:val="000000"/>
          <w:sz w:val="21"/>
          <w:szCs w:val="21"/>
        </w:rPr>
        <w:t xml:space="preserve">Dazu gehört auch ein Verhaltenskodex </w:t>
      </w:r>
      <w:r w:rsidR="00A23B63">
        <w:rPr>
          <w:rStyle w:val="MSGENFONTSTYLENAMETEMPLATEROLEMSGENFONTSTYLENAMEBYROLETEXT"/>
          <w:color w:val="000000"/>
          <w:sz w:val="21"/>
          <w:szCs w:val="21"/>
        </w:rPr>
        <w:t xml:space="preserve">dem sich alle </w:t>
      </w:r>
      <w:r>
        <w:rPr>
          <w:rStyle w:val="MSGENFONTSTYLENAMETEMPLATEROLEMSGENFONTSTYLENAMEBYROLETEXT"/>
          <w:color w:val="000000"/>
          <w:sz w:val="21"/>
          <w:szCs w:val="21"/>
        </w:rPr>
        <w:t>unsere Mitarbeitenden</w:t>
      </w:r>
      <w:r w:rsidR="00A23B63">
        <w:rPr>
          <w:rStyle w:val="MSGENFONTSTYLENAMETEMPLATEROLEMSGENFONTSTYLENAMEBYROLETEXT"/>
          <w:color w:val="000000"/>
          <w:sz w:val="21"/>
          <w:szCs w:val="21"/>
        </w:rPr>
        <w:t xml:space="preserve"> verpflichten.</w:t>
      </w:r>
    </w:p>
    <w:p w14:paraId="2050626D" w14:textId="77777777" w:rsidR="0012338C" w:rsidRPr="00973B8C" w:rsidRDefault="0012338C" w:rsidP="0012338C">
      <w:pPr>
        <w:pStyle w:val="MSGENFONTSTYLENAMETEMPLATEROLEMSGENFONTSTYLENAMEBYROLETEXT1"/>
        <w:shd w:val="clear" w:color="auto" w:fill="auto"/>
        <w:spacing w:before="0"/>
        <w:ind w:firstLine="0"/>
        <w:jc w:val="left"/>
        <w:rPr>
          <w:rStyle w:val="MSGENFONTSTYLENAMETEMPLATEROLEMSGENFONTSTYLENAMEBYROLETEXT"/>
          <w:color w:val="000000"/>
          <w:sz w:val="21"/>
          <w:szCs w:val="21"/>
        </w:rPr>
      </w:pPr>
    </w:p>
    <w:p w14:paraId="46DCA76B" w14:textId="77777777" w:rsidR="00973B8C" w:rsidRPr="00973B8C" w:rsidRDefault="00973B8C" w:rsidP="00973B8C">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sz w:val="32"/>
          <w:szCs w:val="32"/>
        </w:rPr>
      </w:pPr>
      <w:bookmarkStart w:id="67" w:name="bookmark69"/>
      <w:r w:rsidRPr="00973B8C">
        <w:rPr>
          <w:rStyle w:val="MSGENFONTSTYLENAMETEMPLATEROLELEVELMSGENFONTSTYLENAMEBYROLEHEADING3"/>
          <w:b/>
          <w:bCs/>
          <w:sz w:val="32"/>
          <w:szCs w:val="32"/>
        </w:rPr>
        <w:t>7. Unser Selbstverständnis als lernende Organisation</w:t>
      </w:r>
      <w:bookmarkEnd w:id="67"/>
    </w:p>
    <w:p w14:paraId="1A0F9A13" w14:textId="77777777" w:rsidR="00973B8C" w:rsidRPr="00973B8C" w:rsidRDefault="00973B8C" w:rsidP="00973B8C">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68" w:name="bookmark70"/>
      <w:r w:rsidRPr="00973B8C">
        <w:rPr>
          <w:rStyle w:val="MSGENFONTSTYLENAMETEMPLATEROLELEVELMSGENFONTSTYLENAMEBYROLEHEADING3MSGENFONTSTYLEMODIFERSIZE115"/>
          <w:b w:val="0"/>
          <w:bCs w:val="0"/>
          <w:sz w:val="28"/>
          <w:szCs w:val="28"/>
        </w:rPr>
        <w:t>7.1.</w:t>
      </w:r>
      <w:r w:rsidRPr="00973B8C">
        <w:rPr>
          <w:rStyle w:val="MSGENFONTSTYLENAMETEMPLATEROLELEVELMSGENFONTSTYLENAMEBYROLEHEADING3MSGENFONTSTYLEMODIFERSIZE115"/>
          <w:sz w:val="28"/>
          <w:szCs w:val="28"/>
        </w:rPr>
        <w:t xml:space="preserve"> </w:t>
      </w:r>
      <w:r>
        <w:rPr>
          <w:rStyle w:val="MSGENFONTSTYLENAMETEMPLATEROLELEVELMSGENFONTSTYLENAMEBYROLEHEADING3MSGENFONTSTYLEMODIFERSIZE115"/>
          <w:sz w:val="28"/>
          <w:szCs w:val="28"/>
        </w:rPr>
        <w:t>U</w:t>
      </w:r>
      <w:r w:rsidRPr="00973B8C">
        <w:rPr>
          <w:rStyle w:val="MSGENFONTSTYLENAMETEMPLATEROLELEVELMSGENFONTSTYLENAMEBYROLEHEADING3MSGENFONTSTYLEMODIFERSIZE115"/>
          <w:sz w:val="28"/>
          <w:szCs w:val="28"/>
        </w:rPr>
        <w:t>nsere Maßnahmen zur Qualitätsentwicklung</w:t>
      </w:r>
      <w:bookmarkEnd w:id="68"/>
    </w:p>
    <w:p w14:paraId="63969B73" w14:textId="77777777" w:rsidR="00973B8C" w:rsidRPr="00973B8C" w:rsidRDefault="00973B8C" w:rsidP="00973B8C">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973B8C">
        <w:rPr>
          <w:rStyle w:val="MSGENFONTSTYLENAMETEMPLATEROLEMSGENFONTSTYLENAMEBYROLETEXT"/>
          <w:sz w:val="21"/>
          <w:szCs w:val="21"/>
        </w:rPr>
        <w:t>Eine gelingende Teamarbeit leistet einen enormen Beitrag zur Qualitätsentwicklung einer Einrichtung. Unser Team verfolgt eine gemeinsame Aufgabe, wobei jeder Pädagoge und jede Pädagogin mit seinen individuellen Ressourcen zu einer effektiven Arbeitsweise beiträgt. Dafür treffen wir uns zu regelmäßigen Teamsitzungen.</w:t>
      </w:r>
    </w:p>
    <w:p w14:paraId="23D66EBC" w14:textId="77777777" w:rsidR="00973B8C" w:rsidRPr="00973B8C" w:rsidRDefault="00973B8C" w:rsidP="00973B8C">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973B8C">
        <w:rPr>
          <w:rStyle w:val="MSGENFONTSTYLENAMETEMPLATEROLEMSGENFONTSTYLENAMEBYROLETEXT"/>
          <w:sz w:val="21"/>
          <w:szCs w:val="21"/>
        </w:rPr>
        <w:t>Die Anforderungen an eine Kita unterliegen einem fortlaufenden Veränderungsprozess. Als „lernende Organisation" sind wir gefordert, unser Angebots- und Leistungsprofil kontinuierlich zu überprüfen, zu modifizieren und zu präzisieren. Eine wichtige Grundlage unseres pädagogischen Handelns ist die stetige Reflexion unserer täglichen Arbeit.</w:t>
      </w:r>
    </w:p>
    <w:p w14:paraId="7462E19C" w14:textId="77777777" w:rsidR="0041236A" w:rsidRDefault="00973B8C" w:rsidP="00C502C9">
      <w:pPr>
        <w:pStyle w:val="MSGENFONTSTYLENAMETEMPLATEROLEMSGENFONTSTYLENAMEBYROLETEXT1"/>
        <w:shd w:val="clear" w:color="auto" w:fill="auto"/>
        <w:spacing w:before="0" w:after="222" w:line="317" w:lineRule="exact"/>
        <w:ind w:left="20" w:right="240" w:firstLine="0"/>
        <w:jc w:val="left"/>
      </w:pPr>
      <w:r w:rsidRPr="00973B8C">
        <w:rPr>
          <w:rStyle w:val="MSGENFONTSTYLENAMETEMPLATEROLEMSGENFONTSTYLENAMEBYROLETEXT"/>
          <w:sz w:val="21"/>
          <w:szCs w:val="21"/>
        </w:rPr>
        <w:t>Qualitätsmanagement ist ein umfassendes Planungs-, Informations- und Prüfsystem, das auf Qualitätssicherung zielt. Als Grundlage werden Qualitätsziele vereinbart, die in der Umsetzung überprüft und weiterentwickelt werden.</w:t>
      </w:r>
      <w:r w:rsidR="00C502C9">
        <w:rPr>
          <w:rStyle w:val="MSGENFONTSTYLENAMETEMPLATEROLEMSGENFONTSTYLENAMEBYROLETEXT"/>
          <w:sz w:val="21"/>
          <w:szCs w:val="21"/>
        </w:rPr>
        <w:t xml:space="preserve"> </w:t>
      </w:r>
      <w:bookmarkStart w:id="69" w:name="bookmark71"/>
    </w:p>
    <w:p w14:paraId="10760A2C" w14:textId="77777777" w:rsidR="00973B8C" w:rsidRPr="0066654F" w:rsidRDefault="00973B8C" w:rsidP="0066654F">
      <w:pPr>
        <w:pStyle w:val="MSGENFONTSTYLENAMETEMPLATEROLELEVELMSGENFONTSTYLENAMEBYROLEHEADING51"/>
        <w:keepNext/>
        <w:keepLines/>
        <w:shd w:val="clear" w:color="auto" w:fill="auto"/>
        <w:spacing w:after="295" w:line="220" w:lineRule="exact"/>
        <w:ind w:left="1503"/>
        <w:rPr>
          <w:rStyle w:val="MSGENFONTSTYLENAMETEMPLATEROLELEVELMSGENFONTSTYLENAMEBYROLEHEADING5"/>
          <w:b/>
          <w:bCs/>
          <w:sz w:val="21"/>
          <w:szCs w:val="21"/>
        </w:rPr>
      </w:pPr>
      <w:r w:rsidRPr="00973B8C">
        <w:rPr>
          <w:rStyle w:val="MSGENFONTSTYLENAMETEMPLATEROLELEVELMSGENFONTSTYLENAMEBYROLEHEADING5"/>
          <w:b/>
          <w:bCs/>
          <w:sz w:val="21"/>
          <w:szCs w:val="21"/>
        </w:rPr>
        <w:t>Formen der Qualitätssicherung in unserer Einrichtung:</w:t>
      </w:r>
      <w:bookmarkEnd w:id="69"/>
    </w:p>
    <w:p w14:paraId="1B70EE10" w14:textId="77777777" w:rsid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 xml:space="preserve">Wir führen mindestens einmal im Jahr ein Entwicklungsgespräch mit den Eltern durch </w:t>
      </w:r>
    </w:p>
    <w:p w14:paraId="56699881"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Wir sehen Beobachtung als einen wichtigen Bestandteil unserer pädagogischen Arbeit an</w:t>
      </w:r>
    </w:p>
    <w:p w14:paraId="2C0C6BA6"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Auswertung und Reflexion der pädagogischen Arbeit im Team</w:t>
      </w:r>
    </w:p>
    <w:p w14:paraId="738A9086"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Gespräche und Befragungen der Mitarbeiter/innen, Eltern und Kindern</w:t>
      </w:r>
    </w:p>
    <w:p w14:paraId="25D760FD" w14:textId="77777777" w:rsidR="005666AA" w:rsidRPr="00B12B60" w:rsidRDefault="00973B8C" w:rsidP="00B12B60">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Wir legen die Grundsätze der Bildungs- und Erziehungsarbeit in unserer Einrichtung</w:t>
      </w:r>
      <w:r w:rsidR="00B12B60">
        <w:rPr>
          <w:rStyle w:val="MSGENFONTSTYLENAMETEMPLATEROLEMSGENFONTSTYLENAMEBYROLETEXT"/>
          <w:sz w:val="21"/>
          <w:szCs w:val="21"/>
        </w:rPr>
        <w:t xml:space="preserve"> </w:t>
      </w:r>
      <w:r w:rsidRPr="00B12B60">
        <w:rPr>
          <w:rStyle w:val="MSGENFONTSTYLENAMETEMPLATEROLEMSGENFONTSTYLENAMEBYROLETEXT"/>
          <w:sz w:val="21"/>
          <w:szCs w:val="21"/>
        </w:rPr>
        <w:t>in einer Konzeption fest und überarbeiten diese in regelmäßigen Zeitabständen</w:t>
      </w:r>
    </w:p>
    <w:p w14:paraId="52B08A93" w14:textId="77777777" w:rsid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 xml:space="preserve">Wir nutzen regelmäßig Fort- und Weiterbildungsangebote / Inhouse Schulung </w:t>
      </w:r>
    </w:p>
    <w:p w14:paraId="59C0F9E0"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Wir lesen verschiedene Fachliteratur</w:t>
      </w:r>
    </w:p>
    <w:p w14:paraId="5B3EE35C"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Evaluation durch jährliche Elternumfrage</w:t>
      </w:r>
      <w:r w:rsidR="007247ED">
        <w:rPr>
          <w:rStyle w:val="MSGENFONTSTYLENAMETEMPLATEROLEMSGENFONTSTYLENAMEBYROLETEXT"/>
          <w:sz w:val="21"/>
          <w:szCs w:val="21"/>
        </w:rPr>
        <w:t>,</w:t>
      </w:r>
      <w:r w:rsidRPr="005666AA">
        <w:rPr>
          <w:rStyle w:val="MSGENFONTSTYLENAMETEMPLATEROLEMSGENFONTSTYLENAMEBYROLETEXT"/>
          <w:sz w:val="21"/>
          <w:szCs w:val="21"/>
        </w:rPr>
        <w:t xml:space="preserve"> sowie Mitarbeitergespräche und Kinderkonferenzen</w:t>
      </w:r>
    </w:p>
    <w:p w14:paraId="16A52A39" w14:textId="77777777" w:rsidR="001A3625" w:rsidRDefault="005666AA" w:rsidP="001A362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Pr>
          <w:rStyle w:val="MSGENFONTSTYLENAMETEMPLATEROLEMSGENFONTSTYLENAMEBYROLETEXT"/>
          <w:sz w:val="21"/>
          <w:szCs w:val="21"/>
        </w:rPr>
        <w:t>W</w:t>
      </w:r>
      <w:r w:rsidR="00973B8C" w:rsidRPr="005666AA">
        <w:rPr>
          <w:rStyle w:val="MSGENFONTSTYLENAMETEMPLATEROLEMSGENFONTSTYLENAMEBYROLETEXT"/>
          <w:sz w:val="21"/>
          <w:szCs w:val="21"/>
        </w:rPr>
        <w:t xml:space="preserve">ir beachten die Rechtsvorschriften aus dem </w:t>
      </w:r>
      <w:proofErr w:type="spellStart"/>
      <w:r w:rsidR="00973B8C" w:rsidRPr="005666AA">
        <w:rPr>
          <w:rStyle w:val="MSGENFONTSTYLENAMETEMPLATEROLEMSGENFONTSTYLENAMEBYROLETEXT"/>
          <w:sz w:val="21"/>
          <w:szCs w:val="21"/>
        </w:rPr>
        <w:t>BayKiBiG</w:t>
      </w:r>
      <w:proofErr w:type="spellEnd"/>
      <w:r w:rsidR="00973B8C" w:rsidRPr="005666AA">
        <w:rPr>
          <w:rStyle w:val="MSGENFONTSTYLENAMETEMPLATEROLEMSGENFONTSTYLENAMEBYROLETEXT"/>
          <w:sz w:val="21"/>
          <w:szCs w:val="21"/>
        </w:rPr>
        <w:t xml:space="preserve"> bzw. arbeiten nach dem</w:t>
      </w:r>
      <w:r w:rsidR="001A3625">
        <w:rPr>
          <w:rStyle w:val="MSGENFONTSTYLENAMETEMPLATEROLEMSGENFONTSTYLENAMEBYROLETEXT"/>
          <w:sz w:val="21"/>
          <w:szCs w:val="21"/>
        </w:rPr>
        <w:t xml:space="preserve"> </w:t>
      </w:r>
      <w:r w:rsidR="00973B8C" w:rsidRPr="001A3625">
        <w:rPr>
          <w:rStyle w:val="MSGENFONTSTYLENAMETEMPLATEROLEMSGENFONTSTYLENAMEBYROLETEXT"/>
          <w:sz w:val="21"/>
          <w:szCs w:val="21"/>
        </w:rPr>
        <w:t>Bildungs- und Erziehungsplan (BEP), U3 Handreichung, Bay</w:t>
      </w:r>
      <w:r w:rsidR="001A3625">
        <w:rPr>
          <w:rStyle w:val="MSGENFONTSTYLENAMETEMPLATEROLEMSGENFONTSTYLENAMEBYROLETEXT"/>
          <w:sz w:val="21"/>
          <w:szCs w:val="21"/>
        </w:rPr>
        <w:t>e</w:t>
      </w:r>
      <w:r w:rsidR="00973B8C" w:rsidRPr="001A3625">
        <w:rPr>
          <w:rStyle w:val="MSGENFONTSTYLENAMETEMPLATEROLEMSGENFONTSTYLENAMEBYROLETEXT"/>
          <w:sz w:val="21"/>
          <w:szCs w:val="21"/>
        </w:rPr>
        <w:t xml:space="preserve">rische Bildungsleitlinien </w:t>
      </w:r>
    </w:p>
    <w:p w14:paraId="59519277" w14:textId="77777777" w:rsidR="00973B8C" w:rsidRPr="001A3625" w:rsidRDefault="00973B8C" w:rsidP="001A362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1A3625">
        <w:rPr>
          <w:rStyle w:val="MSGENFONTSTYLENAMETEMPLATEROLEMSGENFONTSTYLENAMEBYROLETEXT"/>
          <w:sz w:val="21"/>
          <w:szCs w:val="21"/>
        </w:rPr>
        <w:t>Beschwerdemanagement</w:t>
      </w:r>
    </w:p>
    <w:p w14:paraId="296CBD31" w14:textId="77777777" w:rsidR="00973B8C" w:rsidRPr="005666AA" w:rsidRDefault="00973B8C" w:rsidP="005666AA">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5666AA">
        <w:rPr>
          <w:rStyle w:val="MSGENFONTSTYLENAMETEMPLATEROLEMSGENFONTSTYLENAMEBYROLETEXT"/>
          <w:sz w:val="21"/>
          <w:szCs w:val="21"/>
        </w:rPr>
        <w:t>Wir sind Mitglied im evangelischen Kita- Verband und arbeiten mit der Fachberatung eng zusammen</w:t>
      </w:r>
    </w:p>
    <w:p w14:paraId="4BA2D219" w14:textId="77777777" w:rsidR="00973B8C" w:rsidRDefault="00973B8C"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4062E5FE" w14:textId="77777777" w:rsidR="00BE1BA0" w:rsidRDefault="0018027E"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Pr>
          <w:noProof/>
          <w:color w:val="000000"/>
          <w:sz w:val="21"/>
          <w:szCs w:val="21"/>
        </w:rPr>
        <w:lastRenderedPageBreak/>
        <mc:AlternateContent>
          <mc:Choice Requires="wps">
            <w:drawing>
              <wp:anchor distT="0" distB="0" distL="114300" distR="114300" simplePos="0" relativeHeight="251693056" behindDoc="0" locked="0" layoutInCell="1" allowOverlap="1" wp14:anchorId="6B3C0E7F" wp14:editId="7A0517AB">
                <wp:simplePos x="0" y="0"/>
                <wp:positionH relativeFrom="column">
                  <wp:posOffset>1087550</wp:posOffset>
                </wp:positionH>
                <wp:positionV relativeFrom="paragraph">
                  <wp:posOffset>13089</wp:posOffset>
                </wp:positionV>
                <wp:extent cx="3418969" cy="4205339"/>
                <wp:effectExtent l="12700" t="12700" r="10160" b="11430"/>
                <wp:wrapSquare wrapText="bothSides"/>
                <wp:docPr id="29" name="Textfeld 29"/>
                <wp:cNvGraphicFramePr/>
                <a:graphic xmlns:a="http://schemas.openxmlformats.org/drawingml/2006/main">
                  <a:graphicData uri="http://schemas.microsoft.com/office/word/2010/wordprocessingShape">
                    <wps:wsp>
                      <wps:cNvSpPr txBox="1"/>
                      <wps:spPr>
                        <a:xfrm>
                          <a:off x="0" y="0"/>
                          <a:ext cx="3418969" cy="4205339"/>
                        </a:xfrm>
                        <a:prstGeom prst="rect">
                          <a:avLst/>
                        </a:prstGeom>
                        <a:solidFill>
                          <a:schemeClr val="lt1"/>
                        </a:solidFill>
                        <a:ln w="25400" cap="sq">
                          <a:solidFill>
                            <a:srgbClr val="92D050"/>
                          </a:solidFill>
                          <a:prstDash val="sysDash"/>
                        </a:ln>
                      </wps:spPr>
                      <wps:txbx>
                        <w:txbxContent>
                          <w:p w14:paraId="51F477C6" w14:textId="77777777" w:rsidR="00142C3C" w:rsidRPr="009C0C08" w:rsidRDefault="00142C3C" w:rsidP="00E151E3">
                            <w:pPr>
                              <w:pStyle w:val="MSGENFONTSTYLENAMETEMPLATEROLENUMBERMSGENFONTSTYLENAMEBYROLETEXT30"/>
                              <w:shd w:val="clear" w:color="auto" w:fill="auto"/>
                              <w:tabs>
                                <w:tab w:val="left" w:pos="5064"/>
                              </w:tabs>
                              <w:spacing w:before="120" w:after="240" w:line="200" w:lineRule="exact"/>
                              <w:ind w:right="-181"/>
                              <w:rPr>
                                <w:rFonts w:ascii="Kalam" w:hAnsi="Kalam" w:cs="Kalam"/>
                                <w:sz w:val="21"/>
                                <w:szCs w:val="21"/>
                              </w:rPr>
                            </w:pPr>
                            <w:r>
                              <w:rPr>
                                <w:rStyle w:val="MSGENFONTSTYLENAMETEMPLATEROLENUMBERMSGENFONTSTYLENAMEBYROLETEXT3"/>
                                <w:rFonts w:ascii="Kalam" w:hAnsi="Kalam" w:cs="Kalam"/>
                                <w:b/>
                                <w:bCs/>
                                <w:color w:val="000000"/>
                                <w:sz w:val="21"/>
                                <w:szCs w:val="21"/>
                              </w:rPr>
                              <w:t>Wachsen kann ich da,</w:t>
                            </w:r>
                          </w:p>
                          <w:p w14:paraId="2AA3BD8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jemand mit Freude auf mich wartet</w:t>
                            </w:r>
                          </w:p>
                          <w:p w14:paraId="66AB7CC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Fehler machen kann</w:t>
                            </w:r>
                          </w:p>
                          <w:p w14:paraId="5BDF8F40"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Raum zum Träumen habe</w:t>
                            </w:r>
                          </w:p>
                          <w:p w14:paraId="2A876EBB"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meine Füße ausstrecken kann</w:t>
                            </w:r>
                          </w:p>
                          <w:p w14:paraId="28AFC5AA"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gestreichelt werde</w:t>
                            </w:r>
                          </w:p>
                          <w:p w14:paraId="7A3EDA67"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laut singen darf</w:t>
                            </w:r>
                          </w:p>
                          <w:p w14:paraId="584DA4D7"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einer meine Sorgen anhört</w:t>
                            </w:r>
                          </w:p>
                          <w:p w14:paraId="35B9BD06"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immer in Platz für mich ist</w:t>
                            </w:r>
                          </w:p>
                          <w:p w14:paraId="31955EC1"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ohne Maske herumlaufen kann</w:t>
                            </w:r>
                          </w:p>
                          <w:p w14:paraId="4A60E835"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still sein darf</w:t>
                            </w:r>
                          </w:p>
                          <w:p w14:paraId="02B907C8"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ernst genommen werde</w:t>
                            </w:r>
                          </w:p>
                          <w:p w14:paraId="0F6C44E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jemand meine Freude teilt</w:t>
                            </w:r>
                          </w:p>
                          <w:p w14:paraId="479CCD3B"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auch mal nichts tun darf</w:t>
                            </w:r>
                          </w:p>
                          <w:p w14:paraId="657A2374"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mir im Leid Trost gespendet wird</w:t>
                            </w:r>
                          </w:p>
                          <w:p w14:paraId="19AEFCDF"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Wurzeln schlagen kann</w:t>
                            </w:r>
                          </w:p>
                          <w:p w14:paraId="6927C7C8" w14:textId="77777777" w:rsidR="00142C3C" w:rsidRPr="009C0C08" w:rsidRDefault="00142C3C" w:rsidP="00E151E3">
                            <w:pPr>
                              <w:pStyle w:val="MSGENFONTSTYLENAMETEMPLATEROLENUMBERMSGENFONTSTYLENAMEBYROLETEXT40"/>
                              <w:shd w:val="clear" w:color="auto" w:fill="auto"/>
                              <w:tabs>
                                <w:tab w:val="left" w:pos="5064"/>
                              </w:tabs>
                              <w:spacing w:before="0" w:after="40" w:line="312" w:lineRule="exact"/>
                              <w:ind w:right="-181"/>
                              <w:rPr>
                                <w:rFonts w:ascii="Kalam" w:hAnsi="Kalam" w:cs="Kalam"/>
                                <w:sz w:val="44"/>
                                <w:szCs w:val="44"/>
                              </w:rPr>
                            </w:pPr>
                            <w:r>
                              <w:rPr>
                                <w:rStyle w:val="MSGENFONTSTYLENAMETEMPLATEROLENUMBERMSGENFONTSTYLENAMEBYROLETEXT4"/>
                                <w:rFonts w:ascii="Kalam" w:hAnsi="Kalam" w:cs="Kalam"/>
                                <w:color w:val="000000"/>
                                <w:sz w:val="20"/>
                                <w:szCs w:val="20"/>
                              </w:rPr>
                              <w:t>wo ich leben kann.</w:t>
                            </w:r>
                            <w:r>
                              <w:rPr>
                                <w:rStyle w:val="MSGENFONTSTYLENAMETEMPLATEROLENUMBERMSGENFONTSTYLENAMEBYROLETEXT4"/>
                                <w:rFonts w:ascii="Kalam" w:hAnsi="Kalam" w:cs="Kalam"/>
                                <w:color w:val="000000"/>
                                <w:sz w:val="20"/>
                                <w:szCs w:val="20"/>
                              </w:rPr>
                              <w:br/>
                            </w:r>
                            <w:r w:rsidRPr="009C0C08">
                              <w:rPr>
                                <w:rStyle w:val="MSGENFONTSTYLENAMETEMPLATEROLENUMBERMSGENFONTSTYLENAMEBYROLETEXT5"/>
                                <w:rFonts w:ascii="Kalam" w:hAnsi="Kalam" w:cs="Kalam"/>
                                <w:color w:val="000000"/>
                                <w:sz w:val="15"/>
                                <w:szCs w:val="15"/>
                              </w:rPr>
                              <w:t>(</w:t>
                            </w:r>
                            <w:r>
                              <w:rPr>
                                <w:rStyle w:val="MSGENFONTSTYLENAMETEMPLATEROLENUMBERMSGENFONTSTYLENAMEBYROLETEXT5"/>
                                <w:rFonts w:ascii="Kalam" w:hAnsi="Kalam" w:cs="Kalam"/>
                                <w:color w:val="000000"/>
                                <w:sz w:val="15"/>
                                <w:szCs w:val="15"/>
                              </w:rPr>
                              <w:t>Verfasser unbekannt</w:t>
                            </w:r>
                            <w:r w:rsidRPr="009C0C08">
                              <w:rPr>
                                <w:rStyle w:val="MSGENFONTSTYLENAMETEMPLATEROLENUMBERMSGENFONTSTYLENAMEBYROLETEXT5"/>
                                <w:rFonts w:ascii="Kalam" w:hAnsi="Kalam" w:cs="Kalam"/>
                                <w:color w:val="000000"/>
                                <w:sz w:val="15"/>
                                <w:szCs w:val="15"/>
                              </w:rPr>
                              <w:t>)</w:t>
                            </w:r>
                          </w:p>
                          <w:p w14:paraId="36283C84" w14:textId="77777777" w:rsidR="00142C3C" w:rsidRPr="00B96E6E" w:rsidRDefault="00142C3C" w:rsidP="00E151E3">
                            <w:pPr>
                              <w:tabs>
                                <w:tab w:val="left" w:pos="5064"/>
                              </w:tabs>
                              <w:ind w:right="-181"/>
                              <w:jc w:val="center"/>
                              <w:rPr>
                                <w:rFonts w:ascii="Kalam" w:hAnsi="Kalam" w:cs="Kalam"/>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0E7F" id="Textfeld 29" o:spid="_x0000_s1028" type="#_x0000_t202" style="position:absolute;margin-left:85.65pt;margin-top:1.05pt;width:269.2pt;height:3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" fillcolor="white [3201]" strokecolor="#92d050" strokeweight="2pt">
                <v:stroke dashstyle="3 1" endcap="square"/>
                <v:textbox>
                  <w:txbxContent>
                    <w:p w14:paraId="51F477C6" w14:textId="77777777" w:rsidR="00142C3C" w:rsidRPr="009C0C08" w:rsidRDefault="00142C3C" w:rsidP="00E151E3">
                      <w:pPr>
                        <w:pStyle w:val="MSGENFONTSTYLENAMETEMPLATEROLENUMBERMSGENFONTSTYLENAMEBYROLETEXT30"/>
                        <w:shd w:val="clear" w:color="auto" w:fill="auto"/>
                        <w:tabs>
                          <w:tab w:val="left" w:pos="5064"/>
                        </w:tabs>
                        <w:spacing w:before="120" w:after="240" w:line="200" w:lineRule="exact"/>
                        <w:ind w:right="-181"/>
                        <w:rPr>
                          <w:rFonts w:ascii="Kalam" w:hAnsi="Kalam" w:cs="Kalam"/>
                          <w:sz w:val="21"/>
                          <w:szCs w:val="21"/>
                        </w:rPr>
                      </w:pPr>
                      <w:r>
                        <w:rPr>
                          <w:rStyle w:val="MSGENFONTSTYLENAMETEMPLATEROLENUMBERMSGENFONTSTYLENAMEBYROLETEXT3"/>
                          <w:rFonts w:ascii="Kalam" w:hAnsi="Kalam" w:cs="Kalam"/>
                          <w:b/>
                          <w:bCs/>
                          <w:color w:val="000000"/>
                          <w:sz w:val="21"/>
                          <w:szCs w:val="21"/>
                        </w:rPr>
                        <w:t>Wachsen kann ich da,</w:t>
                      </w:r>
                    </w:p>
                    <w:p w14:paraId="2AA3BD8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jemand mit Freude auf mich wartet</w:t>
                      </w:r>
                    </w:p>
                    <w:p w14:paraId="66AB7CC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Fehler machen kann</w:t>
                      </w:r>
                    </w:p>
                    <w:p w14:paraId="5BDF8F40"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Raum zum Träumen habe</w:t>
                      </w:r>
                    </w:p>
                    <w:p w14:paraId="2A876EBB"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meine Füße ausstrecken kann</w:t>
                      </w:r>
                    </w:p>
                    <w:p w14:paraId="28AFC5AA"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gestreichelt werde</w:t>
                      </w:r>
                    </w:p>
                    <w:p w14:paraId="7A3EDA67"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laut singen darf</w:t>
                      </w:r>
                    </w:p>
                    <w:p w14:paraId="584DA4D7"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einer meine Sorgen anhört</w:t>
                      </w:r>
                    </w:p>
                    <w:p w14:paraId="35B9BD06"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immer in Platz für mich ist</w:t>
                      </w:r>
                    </w:p>
                    <w:p w14:paraId="31955EC1"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ohne Maske herumlaufen kann</w:t>
                      </w:r>
                    </w:p>
                    <w:p w14:paraId="4A60E835"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still sein darf</w:t>
                      </w:r>
                    </w:p>
                    <w:p w14:paraId="02B907C8"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ernst genommen werde</w:t>
                      </w:r>
                    </w:p>
                    <w:p w14:paraId="0F6C44EC"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jemand meine Freude teilt</w:t>
                      </w:r>
                    </w:p>
                    <w:p w14:paraId="479CCD3B"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auch mal nichts tun darf</w:t>
                      </w:r>
                    </w:p>
                    <w:p w14:paraId="657A2374"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mir im Leid Trost gespendet wird</w:t>
                      </w:r>
                    </w:p>
                    <w:p w14:paraId="19AEFCDF" w14:textId="77777777" w:rsidR="00142C3C" w:rsidRDefault="00142C3C" w:rsidP="00E151E3">
                      <w:pPr>
                        <w:pStyle w:val="MSGENFONTSTYLENAMETEMPLATEROLENUMBERMSGENFONTSTYLENAMEBYROLETEXT40"/>
                        <w:shd w:val="clear" w:color="auto" w:fill="auto"/>
                        <w:tabs>
                          <w:tab w:val="left" w:pos="5064"/>
                        </w:tabs>
                        <w:spacing w:before="0" w:after="40" w:line="312" w:lineRule="exact"/>
                        <w:ind w:right="-181"/>
                        <w:rPr>
                          <w:rStyle w:val="MSGENFONTSTYLENAMETEMPLATEROLENUMBERMSGENFONTSTYLENAMEBYROLETEXT4"/>
                          <w:rFonts w:ascii="Kalam" w:hAnsi="Kalam" w:cs="Kalam"/>
                          <w:color w:val="000000"/>
                          <w:sz w:val="20"/>
                          <w:szCs w:val="20"/>
                        </w:rPr>
                      </w:pPr>
                      <w:r>
                        <w:rPr>
                          <w:rStyle w:val="MSGENFONTSTYLENAMETEMPLATEROLENUMBERMSGENFONTSTYLENAMEBYROLETEXT4"/>
                          <w:rFonts w:ascii="Kalam" w:hAnsi="Kalam" w:cs="Kalam"/>
                          <w:color w:val="000000"/>
                          <w:sz w:val="20"/>
                          <w:szCs w:val="20"/>
                        </w:rPr>
                        <w:t>wo ich Wurzeln schlagen kann</w:t>
                      </w:r>
                    </w:p>
                    <w:p w14:paraId="6927C7C8" w14:textId="77777777" w:rsidR="00142C3C" w:rsidRPr="009C0C08" w:rsidRDefault="00142C3C" w:rsidP="00E151E3">
                      <w:pPr>
                        <w:pStyle w:val="MSGENFONTSTYLENAMETEMPLATEROLENUMBERMSGENFONTSTYLENAMEBYROLETEXT40"/>
                        <w:shd w:val="clear" w:color="auto" w:fill="auto"/>
                        <w:tabs>
                          <w:tab w:val="left" w:pos="5064"/>
                        </w:tabs>
                        <w:spacing w:before="0" w:after="40" w:line="312" w:lineRule="exact"/>
                        <w:ind w:right="-181"/>
                        <w:rPr>
                          <w:rFonts w:ascii="Kalam" w:hAnsi="Kalam" w:cs="Kalam"/>
                          <w:sz w:val="44"/>
                          <w:szCs w:val="44"/>
                        </w:rPr>
                      </w:pPr>
                      <w:r>
                        <w:rPr>
                          <w:rStyle w:val="MSGENFONTSTYLENAMETEMPLATEROLENUMBERMSGENFONTSTYLENAMEBYROLETEXT4"/>
                          <w:rFonts w:ascii="Kalam" w:hAnsi="Kalam" w:cs="Kalam"/>
                          <w:color w:val="000000"/>
                          <w:sz w:val="20"/>
                          <w:szCs w:val="20"/>
                        </w:rPr>
                        <w:t>wo ich leben kann.</w:t>
                      </w:r>
                      <w:r>
                        <w:rPr>
                          <w:rStyle w:val="MSGENFONTSTYLENAMETEMPLATEROLENUMBERMSGENFONTSTYLENAMEBYROLETEXT4"/>
                          <w:rFonts w:ascii="Kalam" w:hAnsi="Kalam" w:cs="Kalam"/>
                          <w:color w:val="000000"/>
                          <w:sz w:val="20"/>
                          <w:szCs w:val="20"/>
                        </w:rPr>
                        <w:br/>
                      </w:r>
                      <w:r w:rsidRPr="009C0C08">
                        <w:rPr>
                          <w:rStyle w:val="MSGENFONTSTYLENAMETEMPLATEROLENUMBERMSGENFONTSTYLENAMEBYROLETEXT5"/>
                          <w:rFonts w:ascii="Kalam" w:hAnsi="Kalam" w:cs="Kalam"/>
                          <w:color w:val="000000"/>
                          <w:sz w:val="15"/>
                          <w:szCs w:val="15"/>
                        </w:rPr>
                        <w:t>(</w:t>
                      </w:r>
                      <w:r>
                        <w:rPr>
                          <w:rStyle w:val="MSGENFONTSTYLENAMETEMPLATEROLENUMBERMSGENFONTSTYLENAMEBYROLETEXT5"/>
                          <w:rFonts w:ascii="Kalam" w:hAnsi="Kalam" w:cs="Kalam"/>
                          <w:color w:val="000000"/>
                          <w:sz w:val="15"/>
                          <w:szCs w:val="15"/>
                        </w:rPr>
                        <w:t>Verfasser unbekannt</w:t>
                      </w:r>
                      <w:r w:rsidRPr="009C0C08">
                        <w:rPr>
                          <w:rStyle w:val="MSGENFONTSTYLENAMETEMPLATEROLENUMBERMSGENFONTSTYLENAMEBYROLETEXT5"/>
                          <w:rFonts w:ascii="Kalam" w:hAnsi="Kalam" w:cs="Kalam"/>
                          <w:color w:val="000000"/>
                          <w:sz w:val="15"/>
                          <w:szCs w:val="15"/>
                        </w:rPr>
                        <w:t>)</w:t>
                      </w:r>
                    </w:p>
                    <w:p w14:paraId="36283C84" w14:textId="77777777" w:rsidR="00142C3C" w:rsidRPr="00B96E6E" w:rsidRDefault="00142C3C" w:rsidP="00E151E3">
                      <w:pPr>
                        <w:tabs>
                          <w:tab w:val="left" w:pos="5064"/>
                        </w:tabs>
                        <w:ind w:right="-181"/>
                        <w:jc w:val="center"/>
                        <w:rPr>
                          <w:rFonts w:ascii="Kalam" w:hAnsi="Kalam" w:cs="Kalam"/>
                          <w:sz w:val="36"/>
                          <w:szCs w:val="36"/>
                        </w:rPr>
                      </w:pPr>
                    </w:p>
                  </w:txbxContent>
                </v:textbox>
                <w10:wrap type="square"/>
              </v:shape>
            </w:pict>
          </mc:Fallback>
        </mc:AlternateContent>
      </w:r>
    </w:p>
    <w:p w14:paraId="2D1E241B" w14:textId="77777777" w:rsidR="00181832" w:rsidRDefault="00181832"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85BE9AF" w14:textId="77777777" w:rsidR="0089357E" w:rsidRDefault="0089357E"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920E285" w14:textId="77777777" w:rsidR="0089357E" w:rsidRDefault="0089357E"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7D9F0392" w14:textId="77777777" w:rsidR="00181832" w:rsidRDefault="00181832"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5858F099" w14:textId="77777777" w:rsidR="00181832" w:rsidRDefault="00181832"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67130176" w14:textId="77777777" w:rsidR="00181832" w:rsidRDefault="00181832" w:rsidP="00550592">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p>
    <w:p w14:paraId="5F2BEA93" w14:textId="77777777" w:rsidR="008F50B5" w:rsidRPr="008F50B5" w:rsidRDefault="008F50B5" w:rsidP="008F50B5">
      <w:pPr>
        <w:pStyle w:val="MSGENFONTSTYLENAMETEMPLATEROLELEVELMSGENFONTSTYLENAMEBYROLEHEADING30"/>
        <w:keepNext/>
        <w:keepLines/>
        <w:shd w:val="clear" w:color="auto" w:fill="auto"/>
        <w:spacing w:after="300"/>
        <w:ind w:left="851" w:right="998" w:hanging="567"/>
        <w:rPr>
          <w:rStyle w:val="MSGENFONTSTYLENAMETEMPLATEROLELEVELMSGENFONTSTYLENAMEBYROLEHEADING3MSGENFONTSTYLEMODIFERSIZE115"/>
          <w:b w:val="0"/>
          <w:bCs w:val="0"/>
          <w:sz w:val="28"/>
          <w:szCs w:val="28"/>
        </w:rPr>
      </w:pPr>
      <w:bookmarkStart w:id="70" w:name="bookmark72"/>
      <w:r w:rsidRPr="008F50B5">
        <w:rPr>
          <w:rStyle w:val="MSGENFONTSTYLENAMETEMPLATEROLELEVELMSGENFONTSTYLENAMEBYROLEHEADING3MSGENFONTSTYLEMODIFERSIZE115"/>
          <w:b w:val="0"/>
          <w:bCs w:val="0"/>
          <w:sz w:val="28"/>
          <w:szCs w:val="28"/>
        </w:rPr>
        <w:t>7.2.</w:t>
      </w:r>
      <w:r w:rsidRPr="008F50B5">
        <w:rPr>
          <w:rStyle w:val="MSGENFONTSTYLENAMETEMPLATEROLELEVELMSGENFONTSTYLENAMEBYROLEHEADING3MSGENFONTSTYLEMODIFERSIZE115"/>
          <w:sz w:val="28"/>
          <w:szCs w:val="28"/>
        </w:rPr>
        <w:t xml:space="preserve"> Weiterentwicklung unserer Einrichtung</w:t>
      </w:r>
      <w:bookmarkEnd w:id="70"/>
    </w:p>
    <w:p w14:paraId="32D2FA05" w14:textId="77777777" w:rsidR="008F50B5" w:rsidRPr="008F50B5" w:rsidRDefault="008F50B5" w:rsidP="008F50B5">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8F50B5">
        <w:rPr>
          <w:rStyle w:val="MSGENFONTSTYLENAMETEMPLATEROLEMSGENFONTSTYLENAMEBYROLETEXT"/>
          <w:sz w:val="21"/>
          <w:szCs w:val="21"/>
        </w:rPr>
        <w:t>Unserem Team ist daran gelegen</w:t>
      </w:r>
      <w:r>
        <w:rPr>
          <w:rStyle w:val="MSGENFONTSTYLENAMETEMPLATEROLEMSGENFONTSTYLENAMEBYROLETEXT"/>
          <w:sz w:val="21"/>
          <w:szCs w:val="21"/>
        </w:rPr>
        <w:t>,</w:t>
      </w:r>
    </w:p>
    <w:p w14:paraId="62CE6BE1" w14:textId="77777777" w:rsidR="008F50B5" w:rsidRDefault="008F50B5" w:rsidP="008F50B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Pr>
          <w:rStyle w:val="MSGENFONTSTYLENAMETEMPLATEROLEMSGENFONTSTYLENAMEBYROLETEXT"/>
          <w:sz w:val="21"/>
          <w:szCs w:val="21"/>
        </w:rPr>
        <w:t>o</w:t>
      </w:r>
      <w:r w:rsidRPr="008F50B5">
        <w:rPr>
          <w:rStyle w:val="MSGENFONTSTYLENAMETEMPLATEROLEMSGENFONTSTYLENAMEBYROLETEXT"/>
          <w:sz w:val="21"/>
          <w:szCs w:val="21"/>
        </w:rPr>
        <w:t>ptimale Lernbedingungen zu schaffen</w:t>
      </w:r>
      <w:r>
        <w:rPr>
          <w:rStyle w:val="MSGENFONTSTYLENAMETEMPLATEROLEMSGENFONTSTYLENAMEBYROLETEXT"/>
          <w:sz w:val="21"/>
          <w:szCs w:val="21"/>
        </w:rPr>
        <w:t>,</w:t>
      </w:r>
    </w:p>
    <w:p w14:paraId="240D7D51" w14:textId="77777777" w:rsidR="008F50B5" w:rsidRPr="008F50B5" w:rsidRDefault="008F50B5" w:rsidP="008F50B5">
      <w:pPr>
        <w:pStyle w:val="MSGENFONTSTYLENAMETEMPLATEROLEMSGENFONTSTYLENAMEBYROLETEXT1"/>
        <w:numPr>
          <w:ilvl w:val="0"/>
          <w:numId w:val="5"/>
        </w:numPr>
        <w:shd w:val="clear" w:color="auto" w:fill="auto"/>
        <w:tabs>
          <w:tab w:val="left" w:pos="740"/>
        </w:tabs>
        <w:spacing w:before="0" w:after="120"/>
        <w:ind w:left="709" w:hanging="425"/>
        <w:contextualSpacing/>
        <w:jc w:val="left"/>
        <w:rPr>
          <w:rStyle w:val="MSGENFONTSTYLENAMETEMPLATEROLEMSGENFONTSTYLENAMEBYROLETEXT"/>
          <w:sz w:val="21"/>
          <w:szCs w:val="21"/>
        </w:rPr>
      </w:pPr>
      <w:r w:rsidRPr="008F50B5">
        <w:rPr>
          <w:rStyle w:val="MSGENFONTSTYLENAMETEMPLATEROLEMSGENFONTSTYLENAMEBYROLETEXT"/>
          <w:sz w:val="21"/>
          <w:szCs w:val="21"/>
        </w:rPr>
        <w:t>das eigene Handeln zu reflektieren</w:t>
      </w:r>
      <w:r>
        <w:rPr>
          <w:rStyle w:val="MSGENFONTSTYLENAMETEMPLATEROLEMSGENFONTSTYLENAMEBYROLETEXT"/>
          <w:sz w:val="21"/>
          <w:szCs w:val="21"/>
        </w:rPr>
        <w:t>,</w:t>
      </w:r>
    </w:p>
    <w:p w14:paraId="348D5974" w14:textId="77777777" w:rsidR="008F50B5" w:rsidRPr="008F50B5" w:rsidRDefault="008F50B5" w:rsidP="00DC6AF3">
      <w:pPr>
        <w:pStyle w:val="MSGENFONTSTYLENAMETEMPLATEROLEMSGENFONTSTYLENAMEBYROLETEXT1"/>
        <w:numPr>
          <w:ilvl w:val="0"/>
          <w:numId w:val="5"/>
        </w:numPr>
        <w:shd w:val="clear" w:color="auto" w:fill="auto"/>
        <w:tabs>
          <w:tab w:val="left" w:pos="740"/>
        </w:tabs>
        <w:spacing w:before="0" w:after="720"/>
        <w:ind w:left="709" w:hanging="425"/>
        <w:jc w:val="left"/>
        <w:rPr>
          <w:rStyle w:val="MSGENFONTSTYLENAMETEMPLATEROLEMSGENFONTSTYLENAMEBYROLETEXT"/>
          <w:color w:val="000000"/>
          <w:sz w:val="21"/>
          <w:szCs w:val="21"/>
        </w:rPr>
      </w:pPr>
      <w:r w:rsidRPr="008F50B5">
        <w:rPr>
          <w:rStyle w:val="MSGENFONTSTYLENAMETEMPLATEROLEMSGENFONTSTYLENAMEBYROLETEXT"/>
          <w:color w:val="000000"/>
          <w:sz w:val="21"/>
          <w:szCs w:val="21"/>
        </w:rPr>
        <w:t>dass weiterhin alle Kinder und Familien bei uns willkommen sind und sich bei uns angenommen und wohl fühlen.</w:t>
      </w:r>
    </w:p>
    <w:p w14:paraId="2DAD867E" w14:textId="77777777" w:rsidR="00D228CE" w:rsidRPr="00D228CE" w:rsidRDefault="00D228CE" w:rsidP="00D228CE">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sz w:val="32"/>
          <w:szCs w:val="32"/>
        </w:rPr>
      </w:pPr>
      <w:bookmarkStart w:id="71" w:name="bookmark73"/>
      <w:r w:rsidRPr="00D228CE">
        <w:rPr>
          <w:rStyle w:val="MSGENFONTSTYLENAMETEMPLATEROLELEVELMSGENFONTSTYLENAMEBYROLEHEADING3"/>
          <w:b/>
          <w:bCs/>
          <w:sz w:val="32"/>
          <w:szCs w:val="32"/>
        </w:rPr>
        <w:t>8.</w:t>
      </w:r>
      <w:r>
        <w:rPr>
          <w:rStyle w:val="MSGENFONTSTYLENAMETEMPLATEROLELEVELMSGENFONTSTYLENAMEBYROLEHEADING3"/>
          <w:b/>
          <w:bCs/>
          <w:sz w:val="32"/>
          <w:szCs w:val="32"/>
        </w:rPr>
        <w:t xml:space="preserve"> </w:t>
      </w:r>
      <w:r w:rsidRPr="00D228CE">
        <w:rPr>
          <w:rStyle w:val="MSGENFONTSTYLENAMETEMPLATEROLELEVELMSGENFONTSTYLENAMEBYROLEHEADING3"/>
          <w:b/>
          <w:bCs/>
          <w:sz w:val="32"/>
          <w:szCs w:val="32"/>
        </w:rPr>
        <w:t>Nachwort</w:t>
      </w:r>
      <w:bookmarkEnd w:id="71"/>
    </w:p>
    <w:p w14:paraId="750D50F5" w14:textId="77777777" w:rsidR="00D228CE" w:rsidRP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Durch die Konzeption konnten Sie sich ein Bild von unserer pädagogischen Arbeit in unserem Haus für Kinder „Zum Guten Hirten" machen. Für Anregungen und Fragen Ihrerseits sind wir jederzeit offen.</w:t>
      </w:r>
    </w:p>
    <w:p w14:paraId="1AE7C842" w14:textId="77777777" w:rsidR="00D228CE" w:rsidRP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Diese Konzeption wurde vom Kinderhausteam entwickelt und verfasst. Sie ist kein endgültiges Produkt, sondern wird regelmäßig überarbeitet und weiterentwickelt.</w:t>
      </w:r>
    </w:p>
    <w:p w14:paraId="48FA4C31" w14:textId="77777777" w:rsidR="00D228CE" w:rsidRPr="00D228CE" w:rsidRDefault="00D228CE" w:rsidP="00D228CE">
      <w:pPr>
        <w:pStyle w:val="MSGENFONTSTYLENAMETEMPLATEROLEMSGENFONTSTYLENAMEBYROLETEXT1"/>
        <w:shd w:val="clear" w:color="auto" w:fill="auto"/>
        <w:spacing w:before="0" w:after="720"/>
        <w:ind w:firstLine="0"/>
        <w:jc w:val="left"/>
        <w:rPr>
          <w:rStyle w:val="MSGENFONTSTYLENAMETEMPLATEROLEMSGENFONTSTYLENAMEBYROLETEXT"/>
          <w:color w:val="000000"/>
          <w:sz w:val="21"/>
          <w:szCs w:val="21"/>
        </w:rPr>
      </w:pPr>
      <w:r w:rsidRPr="00D228CE">
        <w:rPr>
          <w:rStyle w:val="MSGENFONTSTYLENAMETEMPLATEROLEMSGENFONTSTYLENAMEBYROLETEXT"/>
          <w:color w:val="000000"/>
          <w:sz w:val="21"/>
          <w:szCs w:val="21"/>
        </w:rPr>
        <w:t>Wir danken Ihnen für Ihr Interesse und Ihre Aufmerksamkeit.</w:t>
      </w:r>
    </w:p>
    <w:p w14:paraId="4549C0D4" w14:textId="77777777" w:rsidR="00D228CE" w:rsidRPr="00D228CE" w:rsidRDefault="00D228CE" w:rsidP="00D228CE">
      <w:pPr>
        <w:pStyle w:val="MSGENFONTSTYLENAMETEMPLATEROLELEVELMSGENFONTSTYLENAMEBYROLEHEADING30"/>
        <w:keepNext/>
        <w:keepLines/>
        <w:shd w:val="clear" w:color="auto" w:fill="auto"/>
        <w:spacing w:after="178"/>
        <w:ind w:left="284" w:right="1000" w:hanging="284"/>
        <w:rPr>
          <w:rStyle w:val="MSGENFONTSTYLENAMETEMPLATEROLELEVELMSGENFONTSTYLENAMEBYROLEHEADING3"/>
          <w:sz w:val="32"/>
          <w:szCs w:val="32"/>
        </w:rPr>
      </w:pPr>
      <w:bookmarkStart w:id="72" w:name="bookmark74"/>
      <w:r w:rsidRPr="00D228CE">
        <w:rPr>
          <w:rStyle w:val="MSGENFONTSTYLENAMETEMPLATEROLELEVELMSGENFONTSTYLENAMEBYROLEHEADING3"/>
          <w:b/>
          <w:bCs/>
          <w:sz w:val="32"/>
          <w:szCs w:val="32"/>
        </w:rPr>
        <w:lastRenderedPageBreak/>
        <w:t>9.</w:t>
      </w:r>
      <w:r>
        <w:rPr>
          <w:rStyle w:val="MSGENFONTSTYLENAMETEMPLATEROLELEVELMSGENFONTSTYLENAMEBYROLEHEADING3"/>
          <w:b/>
          <w:bCs/>
          <w:sz w:val="32"/>
          <w:szCs w:val="32"/>
        </w:rPr>
        <w:t xml:space="preserve"> </w:t>
      </w:r>
      <w:r w:rsidRPr="00D228CE">
        <w:rPr>
          <w:rStyle w:val="MSGENFONTSTYLENAMETEMPLATEROLELEVELMSGENFONTSTYLENAMEBYROLEHEADING3"/>
          <w:b/>
          <w:bCs/>
          <w:sz w:val="32"/>
          <w:szCs w:val="32"/>
        </w:rPr>
        <w:t>Quellenangaben/Literaturverzeichnis</w:t>
      </w:r>
      <w:bookmarkEnd w:id="72"/>
    </w:p>
    <w:p w14:paraId="3977545E" w14:textId="77777777" w:rsidR="00D228CE" w:rsidRP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Gemeinsam Verantwortung tragen; Bayrisches Staatsministerium für Bildung und Kultur, Wissenschaft und Kunst</w:t>
      </w:r>
    </w:p>
    <w:p w14:paraId="31EC5B56" w14:textId="77777777" w:rsid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INDEX für Inklusion in Kindertageseinrichtungen; Gewerkschaft Erziehung und Wissenschaft Der bayerische Bildungs- und Erziehungsplan für Kinder in Tageseinrichtungen bis zur Einschulung</w:t>
      </w:r>
      <w:r>
        <w:rPr>
          <w:rStyle w:val="MSGENFONTSTYLENAMETEMPLATEROLEMSGENFONTSTYLENAMEBYROLETEXT"/>
          <w:sz w:val="21"/>
          <w:szCs w:val="21"/>
        </w:rPr>
        <w:t>.</w:t>
      </w:r>
    </w:p>
    <w:p w14:paraId="5378CD21" w14:textId="77777777" w:rsid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p>
    <w:p w14:paraId="5C62517D" w14:textId="77777777" w:rsidR="00053713" w:rsidRDefault="00053713"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p>
    <w:p w14:paraId="42DD14D5" w14:textId="19CB1FA4" w:rsidR="00D228CE" w:rsidRPr="00D228CE" w:rsidRDefault="00D228CE"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r w:rsidRPr="00D228CE">
        <w:rPr>
          <w:rStyle w:val="MSGENFONTSTYLENAMETEMPLATEROLEMSGENFONTSTYLENAMEBYROLETEXT"/>
          <w:sz w:val="21"/>
          <w:szCs w:val="21"/>
        </w:rPr>
        <w:t xml:space="preserve">Stand: </w:t>
      </w:r>
      <w:r w:rsidR="00122ADD">
        <w:rPr>
          <w:rStyle w:val="MSGENFONTSTYLENAMETEMPLATEROLEMSGENFONTSTYLENAMEBYROLETEXT"/>
          <w:sz w:val="21"/>
          <w:szCs w:val="21"/>
        </w:rPr>
        <w:t xml:space="preserve">November </w:t>
      </w:r>
      <w:r w:rsidRPr="00D228CE">
        <w:rPr>
          <w:rStyle w:val="MSGENFONTSTYLENAMETEMPLATEROLEMSGENFONTSTYLENAMEBYROLETEXT"/>
          <w:sz w:val="21"/>
          <w:szCs w:val="21"/>
        </w:rPr>
        <w:t>202</w:t>
      </w:r>
      <w:r w:rsidR="00122ADD">
        <w:rPr>
          <w:rStyle w:val="MSGENFONTSTYLENAMETEMPLATEROLEMSGENFONTSTYLENAMEBYROLETEXT"/>
          <w:sz w:val="21"/>
          <w:szCs w:val="21"/>
        </w:rPr>
        <w:t>4</w:t>
      </w:r>
    </w:p>
    <w:p w14:paraId="367502DA" w14:textId="77777777" w:rsidR="00181832" w:rsidRPr="00D228CE" w:rsidRDefault="00181832" w:rsidP="00D228CE">
      <w:pPr>
        <w:pStyle w:val="MSGENFONTSTYLENAMETEMPLATEROLEMSGENFONTSTYLENAMEBYROLETEXT1"/>
        <w:shd w:val="clear" w:color="auto" w:fill="auto"/>
        <w:spacing w:before="0" w:after="222" w:line="317" w:lineRule="exact"/>
        <w:ind w:left="20" w:right="240" w:firstLine="0"/>
        <w:jc w:val="left"/>
        <w:rPr>
          <w:rStyle w:val="MSGENFONTSTYLENAMETEMPLATEROLEMSGENFONTSTYLENAMEBYROLETEXT"/>
          <w:sz w:val="21"/>
          <w:szCs w:val="21"/>
        </w:rPr>
      </w:pPr>
    </w:p>
    <w:sectPr w:rsidR="00181832" w:rsidRPr="00D228CE" w:rsidSect="00B55826">
      <w:footerReference w:type="even" r:id="rId50"/>
      <w:footerReference w:type="default" r:id="rId5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C973A" w14:textId="77777777" w:rsidR="009E1F92" w:rsidRDefault="009E1F92">
      <w:r>
        <w:separator/>
      </w:r>
    </w:p>
  </w:endnote>
  <w:endnote w:type="continuationSeparator" w:id="0">
    <w:p w14:paraId="077578E8" w14:textId="77777777" w:rsidR="009E1F92" w:rsidRDefault="009E1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Kalam">
    <w:altName w:val="Mangal"/>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88969950"/>
      <w:docPartObj>
        <w:docPartGallery w:val="Page Numbers (Bottom of Page)"/>
        <w:docPartUnique/>
      </w:docPartObj>
    </w:sdtPr>
    <w:sdtEndPr>
      <w:rPr>
        <w:rStyle w:val="Seitenzahl"/>
      </w:rPr>
    </w:sdtEndPr>
    <w:sdtContent>
      <w:p w14:paraId="3EFE2F5D" w14:textId="77777777" w:rsidR="00142C3C" w:rsidRDefault="00142C3C" w:rsidP="00172ED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86BDEB9" w14:textId="77777777" w:rsidR="00142C3C" w:rsidRDefault="00142C3C" w:rsidP="00A2673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460464835"/>
      <w:docPartObj>
        <w:docPartGallery w:val="Page Numbers (Bottom of Page)"/>
        <w:docPartUnique/>
      </w:docPartObj>
    </w:sdtPr>
    <w:sdtEndPr>
      <w:rPr>
        <w:rStyle w:val="Seitenzahl"/>
      </w:rPr>
    </w:sdtEndPr>
    <w:sdtContent>
      <w:p w14:paraId="0F7A7B71" w14:textId="77777777" w:rsidR="00142C3C" w:rsidRDefault="00142C3C" w:rsidP="00172ED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22</w:t>
        </w:r>
        <w:r>
          <w:rPr>
            <w:rStyle w:val="Seitenzahl"/>
          </w:rPr>
          <w:fldChar w:fldCharType="end"/>
        </w:r>
      </w:p>
    </w:sdtContent>
  </w:sdt>
  <w:p w14:paraId="68DE5067" w14:textId="77777777" w:rsidR="00142C3C" w:rsidRDefault="00142C3C" w:rsidP="00A26737">
    <w:pP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BD363" w14:textId="77777777" w:rsidR="009E1F92" w:rsidRDefault="009E1F92">
      <w:r>
        <w:separator/>
      </w:r>
    </w:p>
  </w:footnote>
  <w:footnote w:type="continuationSeparator" w:id="0">
    <w:p w14:paraId="45175F90" w14:textId="77777777" w:rsidR="009E1F92" w:rsidRDefault="009E1F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00000002"/>
    <w:lvl w:ilvl="0">
      <w:start w:val="1"/>
      <w:numFmt w:val="decimal"/>
      <w:lvlText w:val="3.%1."/>
      <w:lvlJc w:val="left"/>
      <w:rPr>
        <w:rFonts w:ascii="Arial" w:hAnsi="Arial" w:cs="Arial"/>
        <w:b w:val="0"/>
        <w:bCs w:val="0"/>
        <w:i w:val="0"/>
        <w:iCs w:val="0"/>
        <w:smallCaps w:val="0"/>
        <w:strike w:val="0"/>
        <w:color w:val="000000"/>
        <w:spacing w:val="0"/>
        <w:w w:val="100"/>
        <w:position w:val="0"/>
        <w:sz w:val="19"/>
        <w:szCs w:val="19"/>
        <w:u w:val="none"/>
      </w:rPr>
    </w:lvl>
    <w:lvl w:ilvl="1">
      <w:start w:val="4"/>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 w15:restartNumberingAfterBreak="0">
    <w:nsid w:val="00000005"/>
    <w:multiLevelType w:val="multilevel"/>
    <w:tmpl w:val="00000004"/>
    <w:lvl w:ilvl="0">
      <w:start w:val="1"/>
      <w:numFmt w:val="decimal"/>
      <w:lvlText w:val="6.%1."/>
      <w:lvlJc w:val="left"/>
      <w:rPr>
        <w:rFonts w:ascii="Arial" w:hAnsi="Arial" w:cs="Arial"/>
        <w:b w:val="0"/>
        <w:bCs w:val="0"/>
        <w:i w:val="0"/>
        <w:iCs w:val="0"/>
        <w:smallCaps w:val="0"/>
        <w:strike w:val="0"/>
        <w:color w:val="000000"/>
        <w:spacing w:val="0"/>
        <w:w w:val="100"/>
        <w:position w:val="0"/>
        <w:sz w:val="19"/>
        <w:szCs w:val="19"/>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2.%3."/>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 w15:restartNumberingAfterBreak="0">
    <w:nsid w:val="00000007"/>
    <w:multiLevelType w:val="multilevel"/>
    <w:tmpl w:val="00000006"/>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4" w15:restartNumberingAfterBreak="0">
    <w:nsid w:val="00000009"/>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5" w15:restartNumberingAfterBreak="0">
    <w:nsid w:val="0000000B"/>
    <w:multiLevelType w:val="multilevel"/>
    <w:tmpl w:val="0000000A"/>
    <w:lvl w:ilvl="0">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1">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2">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3">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4">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5">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6">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7">
      <w:start w:val="1"/>
      <w:numFmt w:val="decimal"/>
      <w:lvlText w:val="2.%1."/>
      <w:lvlJc w:val="left"/>
      <w:rPr>
        <w:rFonts w:ascii="Arial" w:hAnsi="Arial" w:cs="Arial"/>
        <w:b/>
        <w:bCs/>
        <w:i w:val="0"/>
        <w:iCs w:val="0"/>
        <w:smallCaps w:val="0"/>
        <w:strike w:val="0"/>
        <w:color w:val="000000"/>
        <w:spacing w:val="0"/>
        <w:w w:val="100"/>
        <w:position w:val="0"/>
        <w:sz w:val="23"/>
        <w:szCs w:val="23"/>
        <w:u w:val="none"/>
      </w:rPr>
    </w:lvl>
    <w:lvl w:ilvl="8">
      <w:start w:val="1"/>
      <w:numFmt w:val="decimal"/>
      <w:lvlText w:val="2.%1."/>
      <w:lvlJc w:val="left"/>
      <w:rPr>
        <w:rFonts w:ascii="Arial" w:hAnsi="Arial" w:cs="Arial"/>
        <w:b/>
        <w:bCs/>
        <w:i w:val="0"/>
        <w:iCs w:val="0"/>
        <w:smallCaps w:val="0"/>
        <w:strike w:val="0"/>
        <w:color w:val="000000"/>
        <w:spacing w:val="0"/>
        <w:w w:val="100"/>
        <w:position w:val="0"/>
        <w:sz w:val="23"/>
        <w:szCs w:val="23"/>
        <w:u w:val="none"/>
      </w:rPr>
    </w:lvl>
  </w:abstractNum>
  <w:abstractNum w:abstractNumId="6" w15:restartNumberingAfterBreak="0">
    <w:nsid w:val="0000000D"/>
    <w:multiLevelType w:val="multilevel"/>
    <w:tmpl w:val="0000000C"/>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7" w15:restartNumberingAfterBreak="0">
    <w:nsid w:val="0000000F"/>
    <w:multiLevelType w:val="multilevel"/>
    <w:tmpl w:val="0000000E"/>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8" w15:restartNumberingAfterBreak="0">
    <w:nsid w:val="00000011"/>
    <w:multiLevelType w:val="multilevel"/>
    <w:tmpl w:val="00000010"/>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9" w15:restartNumberingAfterBreak="0">
    <w:nsid w:val="00000013"/>
    <w:multiLevelType w:val="multilevel"/>
    <w:tmpl w:val="00000012"/>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10" w15:restartNumberingAfterBreak="0">
    <w:nsid w:val="00000015"/>
    <w:multiLevelType w:val="multilevel"/>
    <w:tmpl w:val="00000014"/>
    <w:lvl w:ilvl="0">
      <w:start w:val="1"/>
      <w:numFmt w:val="bullet"/>
      <w:lvlText w:val="&gt;"/>
      <w:lvlJc w:val="left"/>
      <w:rPr>
        <w:rFonts w:ascii="Arial" w:hAnsi="Arial"/>
        <w:b w:val="0"/>
        <w:i w:val="0"/>
        <w:smallCaps w:val="0"/>
        <w:strike w:val="0"/>
        <w:color w:val="000000"/>
        <w:spacing w:val="0"/>
        <w:w w:val="100"/>
        <w:position w:val="0"/>
        <w:sz w:val="19"/>
        <w:u w:val="none"/>
      </w:rPr>
    </w:lvl>
    <w:lvl w:ilvl="1">
      <w:start w:val="1"/>
      <w:numFmt w:val="bullet"/>
      <w:lvlText w:val="&gt;"/>
      <w:lvlJc w:val="left"/>
      <w:rPr>
        <w:rFonts w:ascii="Arial" w:hAnsi="Arial"/>
        <w:b w:val="0"/>
        <w:i w:val="0"/>
        <w:smallCaps w:val="0"/>
        <w:strike w:val="0"/>
        <w:color w:val="000000"/>
        <w:spacing w:val="0"/>
        <w:w w:val="100"/>
        <w:position w:val="0"/>
        <w:sz w:val="19"/>
        <w:u w:val="none"/>
      </w:rPr>
    </w:lvl>
    <w:lvl w:ilvl="2">
      <w:start w:val="1"/>
      <w:numFmt w:val="bullet"/>
      <w:lvlText w:val="&gt;"/>
      <w:lvlJc w:val="left"/>
      <w:rPr>
        <w:rFonts w:ascii="Arial" w:hAnsi="Arial"/>
        <w:b w:val="0"/>
        <w:i w:val="0"/>
        <w:smallCaps w:val="0"/>
        <w:strike w:val="0"/>
        <w:color w:val="000000"/>
        <w:spacing w:val="0"/>
        <w:w w:val="100"/>
        <w:position w:val="0"/>
        <w:sz w:val="19"/>
        <w:u w:val="none"/>
      </w:rPr>
    </w:lvl>
    <w:lvl w:ilvl="3">
      <w:start w:val="1"/>
      <w:numFmt w:val="bullet"/>
      <w:lvlText w:val="&gt;"/>
      <w:lvlJc w:val="left"/>
      <w:rPr>
        <w:rFonts w:ascii="Arial" w:hAnsi="Arial"/>
        <w:b w:val="0"/>
        <w:i w:val="0"/>
        <w:smallCaps w:val="0"/>
        <w:strike w:val="0"/>
        <w:color w:val="000000"/>
        <w:spacing w:val="0"/>
        <w:w w:val="100"/>
        <w:position w:val="0"/>
        <w:sz w:val="19"/>
        <w:u w:val="none"/>
      </w:rPr>
    </w:lvl>
    <w:lvl w:ilvl="4">
      <w:start w:val="1"/>
      <w:numFmt w:val="bullet"/>
      <w:lvlText w:val="&gt;"/>
      <w:lvlJc w:val="left"/>
      <w:rPr>
        <w:rFonts w:ascii="Arial" w:hAnsi="Arial"/>
        <w:b w:val="0"/>
        <w:i w:val="0"/>
        <w:smallCaps w:val="0"/>
        <w:strike w:val="0"/>
        <w:color w:val="000000"/>
        <w:spacing w:val="0"/>
        <w:w w:val="100"/>
        <w:position w:val="0"/>
        <w:sz w:val="19"/>
        <w:u w:val="none"/>
      </w:rPr>
    </w:lvl>
    <w:lvl w:ilvl="5">
      <w:start w:val="1"/>
      <w:numFmt w:val="bullet"/>
      <w:lvlText w:val="&gt;"/>
      <w:lvlJc w:val="left"/>
      <w:rPr>
        <w:rFonts w:ascii="Arial" w:hAnsi="Arial"/>
        <w:b w:val="0"/>
        <w:i w:val="0"/>
        <w:smallCaps w:val="0"/>
        <w:strike w:val="0"/>
        <w:color w:val="000000"/>
        <w:spacing w:val="0"/>
        <w:w w:val="100"/>
        <w:position w:val="0"/>
        <w:sz w:val="19"/>
        <w:u w:val="none"/>
      </w:rPr>
    </w:lvl>
    <w:lvl w:ilvl="6">
      <w:start w:val="1"/>
      <w:numFmt w:val="bullet"/>
      <w:lvlText w:val="&gt;"/>
      <w:lvlJc w:val="left"/>
      <w:rPr>
        <w:rFonts w:ascii="Arial" w:hAnsi="Arial"/>
        <w:b w:val="0"/>
        <w:i w:val="0"/>
        <w:smallCaps w:val="0"/>
        <w:strike w:val="0"/>
        <w:color w:val="000000"/>
        <w:spacing w:val="0"/>
        <w:w w:val="100"/>
        <w:position w:val="0"/>
        <w:sz w:val="19"/>
        <w:u w:val="none"/>
      </w:rPr>
    </w:lvl>
    <w:lvl w:ilvl="7">
      <w:start w:val="1"/>
      <w:numFmt w:val="bullet"/>
      <w:lvlText w:val="&gt;"/>
      <w:lvlJc w:val="left"/>
      <w:rPr>
        <w:rFonts w:ascii="Arial" w:hAnsi="Arial"/>
        <w:b w:val="0"/>
        <w:i w:val="0"/>
        <w:smallCaps w:val="0"/>
        <w:strike w:val="0"/>
        <w:color w:val="000000"/>
        <w:spacing w:val="0"/>
        <w:w w:val="100"/>
        <w:position w:val="0"/>
        <w:sz w:val="19"/>
        <w:u w:val="none"/>
      </w:rPr>
    </w:lvl>
    <w:lvl w:ilvl="8">
      <w:start w:val="1"/>
      <w:numFmt w:val="bullet"/>
      <w:lvlText w:val="&gt;"/>
      <w:lvlJc w:val="left"/>
      <w:rPr>
        <w:rFonts w:ascii="Arial" w:hAnsi="Arial"/>
        <w:b w:val="0"/>
        <w:i w:val="0"/>
        <w:smallCaps w:val="0"/>
        <w:strike w:val="0"/>
        <w:color w:val="000000"/>
        <w:spacing w:val="0"/>
        <w:w w:val="100"/>
        <w:position w:val="0"/>
        <w:sz w:val="19"/>
        <w:u w:val="none"/>
      </w:rPr>
    </w:lvl>
  </w:abstractNum>
  <w:abstractNum w:abstractNumId="11" w15:restartNumberingAfterBreak="0">
    <w:nsid w:val="00000017"/>
    <w:multiLevelType w:val="multilevel"/>
    <w:tmpl w:val="00000016"/>
    <w:lvl w:ilvl="0">
      <w:start w:val="1"/>
      <w:numFmt w:val="bullet"/>
      <w:lvlText w:val="&gt;"/>
      <w:lvlJc w:val="left"/>
      <w:rPr>
        <w:rFonts w:ascii="Arial" w:hAnsi="Arial"/>
        <w:b w:val="0"/>
        <w:i w:val="0"/>
        <w:smallCaps w:val="0"/>
        <w:strike w:val="0"/>
        <w:color w:val="000000"/>
        <w:spacing w:val="0"/>
        <w:w w:val="100"/>
        <w:position w:val="0"/>
        <w:sz w:val="19"/>
        <w:u w:val="none"/>
      </w:rPr>
    </w:lvl>
    <w:lvl w:ilvl="1">
      <w:start w:val="1"/>
      <w:numFmt w:val="bullet"/>
      <w:lvlText w:val="&gt;"/>
      <w:lvlJc w:val="left"/>
      <w:rPr>
        <w:rFonts w:ascii="Arial" w:hAnsi="Arial"/>
        <w:b w:val="0"/>
        <w:i w:val="0"/>
        <w:smallCaps w:val="0"/>
        <w:strike w:val="0"/>
        <w:color w:val="000000"/>
        <w:spacing w:val="0"/>
        <w:w w:val="100"/>
        <w:position w:val="0"/>
        <w:sz w:val="19"/>
        <w:u w:val="none"/>
      </w:rPr>
    </w:lvl>
    <w:lvl w:ilvl="2">
      <w:start w:val="1"/>
      <w:numFmt w:val="bullet"/>
      <w:lvlText w:val="&gt;"/>
      <w:lvlJc w:val="left"/>
      <w:rPr>
        <w:rFonts w:ascii="Arial" w:hAnsi="Arial"/>
        <w:b w:val="0"/>
        <w:i w:val="0"/>
        <w:smallCaps w:val="0"/>
        <w:strike w:val="0"/>
        <w:color w:val="000000"/>
        <w:spacing w:val="0"/>
        <w:w w:val="100"/>
        <w:position w:val="0"/>
        <w:sz w:val="19"/>
        <w:u w:val="none"/>
      </w:rPr>
    </w:lvl>
    <w:lvl w:ilvl="3">
      <w:start w:val="1"/>
      <w:numFmt w:val="bullet"/>
      <w:lvlText w:val="&gt;"/>
      <w:lvlJc w:val="left"/>
      <w:rPr>
        <w:rFonts w:ascii="Arial" w:hAnsi="Arial"/>
        <w:b w:val="0"/>
        <w:i w:val="0"/>
        <w:smallCaps w:val="0"/>
        <w:strike w:val="0"/>
        <w:color w:val="000000"/>
        <w:spacing w:val="0"/>
        <w:w w:val="100"/>
        <w:position w:val="0"/>
        <w:sz w:val="19"/>
        <w:u w:val="none"/>
      </w:rPr>
    </w:lvl>
    <w:lvl w:ilvl="4">
      <w:start w:val="1"/>
      <w:numFmt w:val="bullet"/>
      <w:lvlText w:val="&gt;"/>
      <w:lvlJc w:val="left"/>
      <w:rPr>
        <w:rFonts w:ascii="Arial" w:hAnsi="Arial"/>
        <w:b w:val="0"/>
        <w:i w:val="0"/>
        <w:smallCaps w:val="0"/>
        <w:strike w:val="0"/>
        <w:color w:val="000000"/>
        <w:spacing w:val="0"/>
        <w:w w:val="100"/>
        <w:position w:val="0"/>
        <w:sz w:val="19"/>
        <w:u w:val="none"/>
      </w:rPr>
    </w:lvl>
    <w:lvl w:ilvl="5">
      <w:start w:val="1"/>
      <w:numFmt w:val="bullet"/>
      <w:lvlText w:val="&gt;"/>
      <w:lvlJc w:val="left"/>
      <w:rPr>
        <w:rFonts w:ascii="Arial" w:hAnsi="Arial"/>
        <w:b w:val="0"/>
        <w:i w:val="0"/>
        <w:smallCaps w:val="0"/>
        <w:strike w:val="0"/>
        <w:color w:val="000000"/>
        <w:spacing w:val="0"/>
        <w:w w:val="100"/>
        <w:position w:val="0"/>
        <w:sz w:val="19"/>
        <w:u w:val="none"/>
      </w:rPr>
    </w:lvl>
    <w:lvl w:ilvl="6">
      <w:start w:val="1"/>
      <w:numFmt w:val="bullet"/>
      <w:lvlText w:val="&gt;"/>
      <w:lvlJc w:val="left"/>
      <w:rPr>
        <w:rFonts w:ascii="Arial" w:hAnsi="Arial"/>
        <w:b w:val="0"/>
        <w:i w:val="0"/>
        <w:smallCaps w:val="0"/>
        <w:strike w:val="0"/>
        <w:color w:val="000000"/>
        <w:spacing w:val="0"/>
        <w:w w:val="100"/>
        <w:position w:val="0"/>
        <w:sz w:val="19"/>
        <w:u w:val="none"/>
      </w:rPr>
    </w:lvl>
    <w:lvl w:ilvl="7">
      <w:start w:val="1"/>
      <w:numFmt w:val="bullet"/>
      <w:lvlText w:val="&gt;"/>
      <w:lvlJc w:val="left"/>
      <w:rPr>
        <w:rFonts w:ascii="Arial" w:hAnsi="Arial"/>
        <w:b w:val="0"/>
        <w:i w:val="0"/>
        <w:smallCaps w:val="0"/>
        <w:strike w:val="0"/>
        <w:color w:val="000000"/>
        <w:spacing w:val="0"/>
        <w:w w:val="100"/>
        <w:position w:val="0"/>
        <w:sz w:val="19"/>
        <w:u w:val="none"/>
      </w:rPr>
    </w:lvl>
    <w:lvl w:ilvl="8">
      <w:start w:val="1"/>
      <w:numFmt w:val="bullet"/>
      <w:lvlText w:val="&gt;"/>
      <w:lvlJc w:val="left"/>
      <w:rPr>
        <w:rFonts w:ascii="Arial" w:hAnsi="Arial"/>
        <w:b w:val="0"/>
        <w:i w:val="0"/>
        <w:smallCaps w:val="0"/>
        <w:strike w:val="0"/>
        <w:color w:val="000000"/>
        <w:spacing w:val="0"/>
        <w:w w:val="100"/>
        <w:position w:val="0"/>
        <w:sz w:val="19"/>
        <w:u w:val="none"/>
      </w:rPr>
    </w:lvl>
  </w:abstractNum>
  <w:abstractNum w:abstractNumId="12" w15:restartNumberingAfterBreak="0">
    <w:nsid w:val="00000019"/>
    <w:multiLevelType w:val="multilevel"/>
    <w:tmpl w:val="00000018"/>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13" w15:restartNumberingAfterBreak="0">
    <w:nsid w:val="0000001B"/>
    <w:multiLevelType w:val="multilevel"/>
    <w:tmpl w:val="0000001A"/>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4" w15:restartNumberingAfterBreak="0">
    <w:nsid w:val="010E2D5D"/>
    <w:multiLevelType w:val="hybridMultilevel"/>
    <w:tmpl w:val="EE70BD8E"/>
    <w:lvl w:ilvl="0" w:tplc="04070009">
      <w:start w:val="1"/>
      <w:numFmt w:val="bullet"/>
      <w:lvlText w:val=""/>
      <w:lvlJc w:val="left"/>
      <w:pPr>
        <w:ind w:left="1100" w:hanging="360"/>
      </w:pPr>
      <w:rPr>
        <w:rFonts w:ascii="Wingdings" w:hAnsi="Wingdings" w:hint="default"/>
      </w:rPr>
    </w:lvl>
    <w:lvl w:ilvl="1" w:tplc="04070003" w:tentative="1">
      <w:start w:val="1"/>
      <w:numFmt w:val="bullet"/>
      <w:lvlText w:val="o"/>
      <w:lvlJc w:val="left"/>
      <w:pPr>
        <w:ind w:left="1820" w:hanging="360"/>
      </w:pPr>
      <w:rPr>
        <w:rFonts w:ascii="Courier New" w:hAnsi="Courier New" w:hint="default"/>
      </w:rPr>
    </w:lvl>
    <w:lvl w:ilvl="2" w:tplc="04070005" w:tentative="1">
      <w:start w:val="1"/>
      <w:numFmt w:val="bullet"/>
      <w:lvlText w:val=""/>
      <w:lvlJc w:val="left"/>
      <w:pPr>
        <w:ind w:left="2540" w:hanging="360"/>
      </w:pPr>
      <w:rPr>
        <w:rFonts w:ascii="Wingdings" w:hAnsi="Wingdings" w:hint="default"/>
      </w:rPr>
    </w:lvl>
    <w:lvl w:ilvl="3" w:tplc="04070001" w:tentative="1">
      <w:start w:val="1"/>
      <w:numFmt w:val="bullet"/>
      <w:lvlText w:val=""/>
      <w:lvlJc w:val="left"/>
      <w:pPr>
        <w:ind w:left="3260" w:hanging="360"/>
      </w:pPr>
      <w:rPr>
        <w:rFonts w:ascii="Symbol" w:hAnsi="Symbol" w:hint="default"/>
      </w:rPr>
    </w:lvl>
    <w:lvl w:ilvl="4" w:tplc="04070003" w:tentative="1">
      <w:start w:val="1"/>
      <w:numFmt w:val="bullet"/>
      <w:lvlText w:val="o"/>
      <w:lvlJc w:val="left"/>
      <w:pPr>
        <w:ind w:left="3980" w:hanging="360"/>
      </w:pPr>
      <w:rPr>
        <w:rFonts w:ascii="Courier New" w:hAnsi="Courier New" w:hint="default"/>
      </w:rPr>
    </w:lvl>
    <w:lvl w:ilvl="5" w:tplc="04070005" w:tentative="1">
      <w:start w:val="1"/>
      <w:numFmt w:val="bullet"/>
      <w:lvlText w:val=""/>
      <w:lvlJc w:val="left"/>
      <w:pPr>
        <w:ind w:left="4700" w:hanging="360"/>
      </w:pPr>
      <w:rPr>
        <w:rFonts w:ascii="Wingdings" w:hAnsi="Wingdings" w:hint="default"/>
      </w:rPr>
    </w:lvl>
    <w:lvl w:ilvl="6" w:tplc="04070001" w:tentative="1">
      <w:start w:val="1"/>
      <w:numFmt w:val="bullet"/>
      <w:lvlText w:val=""/>
      <w:lvlJc w:val="left"/>
      <w:pPr>
        <w:ind w:left="5420" w:hanging="360"/>
      </w:pPr>
      <w:rPr>
        <w:rFonts w:ascii="Symbol" w:hAnsi="Symbol" w:hint="default"/>
      </w:rPr>
    </w:lvl>
    <w:lvl w:ilvl="7" w:tplc="04070003" w:tentative="1">
      <w:start w:val="1"/>
      <w:numFmt w:val="bullet"/>
      <w:lvlText w:val="o"/>
      <w:lvlJc w:val="left"/>
      <w:pPr>
        <w:ind w:left="6140" w:hanging="360"/>
      </w:pPr>
      <w:rPr>
        <w:rFonts w:ascii="Courier New" w:hAnsi="Courier New" w:hint="default"/>
      </w:rPr>
    </w:lvl>
    <w:lvl w:ilvl="8" w:tplc="04070005" w:tentative="1">
      <w:start w:val="1"/>
      <w:numFmt w:val="bullet"/>
      <w:lvlText w:val=""/>
      <w:lvlJc w:val="left"/>
      <w:pPr>
        <w:ind w:left="6860" w:hanging="360"/>
      </w:pPr>
      <w:rPr>
        <w:rFonts w:ascii="Wingdings" w:hAnsi="Wingdings" w:hint="default"/>
      </w:rPr>
    </w:lvl>
  </w:abstractNum>
  <w:abstractNum w:abstractNumId="15" w15:restartNumberingAfterBreak="0">
    <w:nsid w:val="04F72AC2"/>
    <w:multiLevelType w:val="multilevel"/>
    <w:tmpl w:val="159E95D8"/>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pPr>
        <w:ind w:left="1021" w:hanging="341"/>
      </w:pPr>
      <w:rPr>
        <w:rFonts w:ascii="Wingdings" w:hAnsi="Wingdings"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16" w15:restartNumberingAfterBreak="0">
    <w:nsid w:val="054E3FAA"/>
    <w:multiLevelType w:val="multilevel"/>
    <w:tmpl w:val="4C221F9C"/>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pPr>
        <w:ind w:left="737" w:hanging="170"/>
      </w:pPr>
      <w:rPr>
        <w:rFonts w:ascii="Wingdings" w:hAnsi="Wingdings"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17" w15:restartNumberingAfterBreak="0">
    <w:nsid w:val="05BC397C"/>
    <w:multiLevelType w:val="hybridMultilevel"/>
    <w:tmpl w:val="2CC03D16"/>
    <w:lvl w:ilvl="0" w:tplc="04070001">
      <w:start w:val="1"/>
      <w:numFmt w:val="bullet"/>
      <w:lvlText w:val=""/>
      <w:lvlJc w:val="left"/>
      <w:pPr>
        <w:ind w:left="740" w:hanging="360"/>
      </w:pPr>
      <w:rPr>
        <w:rFonts w:ascii="Symbol" w:hAnsi="Symbol" w:hint="default"/>
      </w:rPr>
    </w:lvl>
    <w:lvl w:ilvl="1" w:tplc="04070003" w:tentative="1">
      <w:start w:val="1"/>
      <w:numFmt w:val="bullet"/>
      <w:lvlText w:val="o"/>
      <w:lvlJc w:val="left"/>
      <w:pPr>
        <w:ind w:left="1460" w:hanging="360"/>
      </w:pPr>
      <w:rPr>
        <w:rFonts w:ascii="Courier New" w:hAnsi="Courier New" w:cs="Courier New" w:hint="default"/>
      </w:rPr>
    </w:lvl>
    <w:lvl w:ilvl="2" w:tplc="04070005" w:tentative="1">
      <w:start w:val="1"/>
      <w:numFmt w:val="bullet"/>
      <w:lvlText w:val=""/>
      <w:lvlJc w:val="left"/>
      <w:pPr>
        <w:ind w:left="2180" w:hanging="360"/>
      </w:pPr>
      <w:rPr>
        <w:rFonts w:ascii="Wingdings" w:hAnsi="Wingdings" w:hint="default"/>
      </w:rPr>
    </w:lvl>
    <w:lvl w:ilvl="3" w:tplc="04070001" w:tentative="1">
      <w:start w:val="1"/>
      <w:numFmt w:val="bullet"/>
      <w:lvlText w:val=""/>
      <w:lvlJc w:val="left"/>
      <w:pPr>
        <w:ind w:left="2900" w:hanging="360"/>
      </w:pPr>
      <w:rPr>
        <w:rFonts w:ascii="Symbol" w:hAnsi="Symbol" w:hint="default"/>
      </w:rPr>
    </w:lvl>
    <w:lvl w:ilvl="4" w:tplc="04070003" w:tentative="1">
      <w:start w:val="1"/>
      <w:numFmt w:val="bullet"/>
      <w:lvlText w:val="o"/>
      <w:lvlJc w:val="left"/>
      <w:pPr>
        <w:ind w:left="3620" w:hanging="360"/>
      </w:pPr>
      <w:rPr>
        <w:rFonts w:ascii="Courier New" w:hAnsi="Courier New" w:cs="Courier New" w:hint="default"/>
      </w:rPr>
    </w:lvl>
    <w:lvl w:ilvl="5" w:tplc="04070005" w:tentative="1">
      <w:start w:val="1"/>
      <w:numFmt w:val="bullet"/>
      <w:lvlText w:val=""/>
      <w:lvlJc w:val="left"/>
      <w:pPr>
        <w:ind w:left="4340" w:hanging="360"/>
      </w:pPr>
      <w:rPr>
        <w:rFonts w:ascii="Wingdings" w:hAnsi="Wingdings" w:hint="default"/>
      </w:rPr>
    </w:lvl>
    <w:lvl w:ilvl="6" w:tplc="04070001" w:tentative="1">
      <w:start w:val="1"/>
      <w:numFmt w:val="bullet"/>
      <w:lvlText w:val=""/>
      <w:lvlJc w:val="left"/>
      <w:pPr>
        <w:ind w:left="5060" w:hanging="360"/>
      </w:pPr>
      <w:rPr>
        <w:rFonts w:ascii="Symbol" w:hAnsi="Symbol" w:hint="default"/>
      </w:rPr>
    </w:lvl>
    <w:lvl w:ilvl="7" w:tplc="04070003" w:tentative="1">
      <w:start w:val="1"/>
      <w:numFmt w:val="bullet"/>
      <w:lvlText w:val="o"/>
      <w:lvlJc w:val="left"/>
      <w:pPr>
        <w:ind w:left="5780" w:hanging="360"/>
      </w:pPr>
      <w:rPr>
        <w:rFonts w:ascii="Courier New" w:hAnsi="Courier New" w:cs="Courier New" w:hint="default"/>
      </w:rPr>
    </w:lvl>
    <w:lvl w:ilvl="8" w:tplc="04070005" w:tentative="1">
      <w:start w:val="1"/>
      <w:numFmt w:val="bullet"/>
      <w:lvlText w:val=""/>
      <w:lvlJc w:val="left"/>
      <w:pPr>
        <w:ind w:left="6500" w:hanging="360"/>
      </w:pPr>
      <w:rPr>
        <w:rFonts w:ascii="Wingdings" w:hAnsi="Wingdings" w:hint="default"/>
      </w:rPr>
    </w:lvl>
  </w:abstractNum>
  <w:abstractNum w:abstractNumId="18" w15:restartNumberingAfterBreak="0">
    <w:nsid w:val="06A64C4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8541E45"/>
    <w:multiLevelType w:val="multilevel"/>
    <w:tmpl w:val="00000008"/>
    <w:styleLink w:val="AktuelleListe1"/>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20" w15:restartNumberingAfterBreak="0">
    <w:nsid w:val="08ED2ED2"/>
    <w:multiLevelType w:val="hybridMultilevel"/>
    <w:tmpl w:val="D500DD1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CE853AC"/>
    <w:multiLevelType w:val="hybridMultilevel"/>
    <w:tmpl w:val="3364F08A"/>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2" w15:restartNumberingAfterBreak="0">
    <w:nsid w:val="0D04172F"/>
    <w:multiLevelType w:val="hybridMultilevel"/>
    <w:tmpl w:val="3886C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736320A"/>
    <w:multiLevelType w:val="hybridMultilevel"/>
    <w:tmpl w:val="FB989B72"/>
    <w:lvl w:ilvl="0" w:tplc="04070009">
      <w:start w:val="1"/>
      <w:numFmt w:val="bullet"/>
      <w:lvlText w:val=""/>
      <w:lvlJc w:val="left"/>
      <w:pPr>
        <w:ind w:left="1155" w:hanging="360"/>
      </w:pPr>
      <w:rPr>
        <w:rFonts w:ascii="Wingdings" w:hAnsi="Wingdings" w:hint="default"/>
      </w:rPr>
    </w:lvl>
    <w:lvl w:ilvl="1" w:tplc="04070003" w:tentative="1">
      <w:start w:val="1"/>
      <w:numFmt w:val="bullet"/>
      <w:lvlText w:val="o"/>
      <w:lvlJc w:val="left"/>
      <w:pPr>
        <w:ind w:left="1875" w:hanging="360"/>
      </w:pPr>
      <w:rPr>
        <w:rFonts w:ascii="Courier New" w:hAnsi="Courier New" w:hint="default"/>
      </w:rPr>
    </w:lvl>
    <w:lvl w:ilvl="2" w:tplc="04070005" w:tentative="1">
      <w:start w:val="1"/>
      <w:numFmt w:val="bullet"/>
      <w:lvlText w:val=""/>
      <w:lvlJc w:val="left"/>
      <w:pPr>
        <w:ind w:left="2595" w:hanging="360"/>
      </w:pPr>
      <w:rPr>
        <w:rFonts w:ascii="Wingdings" w:hAnsi="Wingdings" w:hint="default"/>
      </w:rPr>
    </w:lvl>
    <w:lvl w:ilvl="3" w:tplc="04070001" w:tentative="1">
      <w:start w:val="1"/>
      <w:numFmt w:val="bullet"/>
      <w:lvlText w:val=""/>
      <w:lvlJc w:val="left"/>
      <w:pPr>
        <w:ind w:left="3315" w:hanging="360"/>
      </w:pPr>
      <w:rPr>
        <w:rFonts w:ascii="Symbol" w:hAnsi="Symbol" w:hint="default"/>
      </w:rPr>
    </w:lvl>
    <w:lvl w:ilvl="4" w:tplc="04070003" w:tentative="1">
      <w:start w:val="1"/>
      <w:numFmt w:val="bullet"/>
      <w:lvlText w:val="o"/>
      <w:lvlJc w:val="left"/>
      <w:pPr>
        <w:ind w:left="4035" w:hanging="360"/>
      </w:pPr>
      <w:rPr>
        <w:rFonts w:ascii="Courier New" w:hAnsi="Courier New" w:hint="default"/>
      </w:rPr>
    </w:lvl>
    <w:lvl w:ilvl="5" w:tplc="04070005" w:tentative="1">
      <w:start w:val="1"/>
      <w:numFmt w:val="bullet"/>
      <w:lvlText w:val=""/>
      <w:lvlJc w:val="left"/>
      <w:pPr>
        <w:ind w:left="4755" w:hanging="360"/>
      </w:pPr>
      <w:rPr>
        <w:rFonts w:ascii="Wingdings" w:hAnsi="Wingdings" w:hint="default"/>
      </w:rPr>
    </w:lvl>
    <w:lvl w:ilvl="6" w:tplc="04070001" w:tentative="1">
      <w:start w:val="1"/>
      <w:numFmt w:val="bullet"/>
      <w:lvlText w:val=""/>
      <w:lvlJc w:val="left"/>
      <w:pPr>
        <w:ind w:left="5475" w:hanging="360"/>
      </w:pPr>
      <w:rPr>
        <w:rFonts w:ascii="Symbol" w:hAnsi="Symbol" w:hint="default"/>
      </w:rPr>
    </w:lvl>
    <w:lvl w:ilvl="7" w:tplc="04070003" w:tentative="1">
      <w:start w:val="1"/>
      <w:numFmt w:val="bullet"/>
      <w:lvlText w:val="o"/>
      <w:lvlJc w:val="left"/>
      <w:pPr>
        <w:ind w:left="6195" w:hanging="360"/>
      </w:pPr>
      <w:rPr>
        <w:rFonts w:ascii="Courier New" w:hAnsi="Courier New" w:hint="default"/>
      </w:rPr>
    </w:lvl>
    <w:lvl w:ilvl="8" w:tplc="04070005" w:tentative="1">
      <w:start w:val="1"/>
      <w:numFmt w:val="bullet"/>
      <w:lvlText w:val=""/>
      <w:lvlJc w:val="left"/>
      <w:pPr>
        <w:ind w:left="6915" w:hanging="360"/>
      </w:pPr>
      <w:rPr>
        <w:rFonts w:ascii="Wingdings" w:hAnsi="Wingdings" w:hint="default"/>
      </w:rPr>
    </w:lvl>
  </w:abstractNum>
  <w:abstractNum w:abstractNumId="24" w15:restartNumberingAfterBreak="0">
    <w:nsid w:val="189072BD"/>
    <w:multiLevelType w:val="multilevel"/>
    <w:tmpl w:val="D8B65D30"/>
    <w:styleLink w:val="AktuelleListe2"/>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o"/>
      <w:lvlJc w:val="left"/>
      <w:pPr>
        <w:ind w:left="360" w:hanging="360"/>
      </w:pPr>
      <w:rPr>
        <w:rFonts w:ascii="Courier New" w:hAnsi="Courier New" w:cs="Courier New"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25" w15:restartNumberingAfterBreak="0">
    <w:nsid w:val="1D225D67"/>
    <w:multiLevelType w:val="hybridMultilevel"/>
    <w:tmpl w:val="E886ED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091108A"/>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27" w15:restartNumberingAfterBreak="0">
    <w:nsid w:val="2B923B1E"/>
    <w:multiLevelType w:val="hybridMultilevel"/>
    <w:tmpl w:val="3648E0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CBD101D"/>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29" w15:restartNumberingAfterBreak="0">
    <w:nsid w:val="2EB76B2A"/>
    <w:multiLevelType w:val="hybridMultilevel"/>
    <w:tmpl w:val="E75899EA"/>
    <w:lvl w:ilvl="0" w:tplc="04070009">
      <w:start w:val="1"/>
      <w:numFmt w:val="bullet"/>
      <w:lvlText w:val=""/>
      <w:lvlJc w:val="left"/>
      <w:pPr>
        <w:ind w:left="1155" w:hanging="360"/>
      </w:pPr>
      <w:rPr>
        <w:rFonts w:ascii="Wingdings" w:hAnsi="Wingdings" w:hint="default"/>
      </w:rPr>
    </w:lvl>
    <w:lvl w:ilvl="1" w:tplc="04070003" w:tentative="1">
      <w:start w:val="1"/>
      <w:numFmt w:val="bullet"/>
      <w:lvlText w:val="o"/>
      <w:lvlJc w:val="left"/>
      <w:pPr>
        <w:ind w:left="1875" w:hanging="360"/>
      </w:pPr>
      <w:rPr>
        <w:rFonts w:ascii="Courier New" w:hAnsi="Courier New" w:hint="default"/>
      </w:rPr>
    </w:lvl>
    <w:lvl w:ilvl="2" w:tplc="04070005" w:tentative="1">
      <w:start w:val="1"/>
      <w:numFmt w:val="bullet"/>
      <w:lvlText w:val=""/>
      <w:lvlJc w:val="left"/>
      <w:pPr>
        <w:ind w:left="2595" w:hanging="360"/>
      </w:pPr>
      <w:rPr>
        <w:rFonts w:ascii="Wingdings" w:hAnsi="Wingdings" w:hint="default"/>
      </w:rPr>
    </w:lvl>
    <w:lvl w:ilvl="3" w:tplc="04070001" w:tentative="1">
      <w:start w:val="1"/>
      <w:numFmt w:val="bullet"/>
      <w:lvlText w:val=""/>
      <w:lvlJc w:val="left"/>
      <w:pPr>
        <w:ind w:left="3315" w:hanging="360"/>
      </w:pPr>
      <w:rPr>
        <w:rFonts w:ascii="Symbol" w:hAnsi="Symbol" w:hint="default"/>
      </w:rPr>
    </w:lvl>
    <w:lvl w:ilvl="4" w:tplc="04070003" w:tentative="1">
      <w:start w:val="1"/>
      <w:numFmt w:val="bullet"/>
      <w:lvlText w:val="o"/>
      <w:lvlJc w:val="left"/>
      <w:pPr>
        <w:ind w:left="4035" w:hanging="360"/>
      </w:pPr>
      <w:rPr>
        <w:rFonts w:ascii="Courier New" w:hAnsi="Courier New" w:hint="default"/>
      </w:rPr>
    </w:lvl>
    <w:lvl w:ilvl="5" w:tplc="04070005" w:tentative="1">
      <w:start w:val="1"/>
      <w:numFmt w:val="bullet"/>
      <w:lvlText w:val=""/>
      <w:lvlJc w:val="left"/>
      <w:pPr>
        <w:ind w:left="4755" w:hanging="360"/>
      </w:pPr>
      <w:rPr>
        <w:rFonts w:ascii="Wingdings" w:hAnsi="Wingdings" w:hint="default"/>
      </w:rPr>
    </w:lvl>
    <w:lvl w:ilvl="6" w:tplc="04070001" w:tentative="1">
      <w:start w:val="1"/>
      <w:numFmt w:val="bullet"/>
      <w:lvlText w:val=""/>
      <w:lvlJc w:val="left"/>
      <w:pPr>
        <w:ind w:left="5475" w:hanging="360"/>
      </w:pPr>
      <w:rPr>
        <w:rFonts w:ascii="Symbol" w:hAnsi="Symbol" w:hint="default"/>
      </w:rPr>
    </w:lvl>
    <w:lvl w:ilvl="7" w:tplc="04070003" w:tentative="1">
      <w:start w:val="1"/>
      <w:numFmt w:val="bullet"/>
      <w:lvlText w:val="o"/>
      <w:lvlJc w:val="left"/>
      <w:pPr>
        <w:ind w:left="6195" w:hanging="360"/>
      </w:pPr>
      <w:rPr>
        <w:rFonts w:ascii="Courier New" w:hAnsi="Courier New" w:hint="default"/>
      </w:rPr>
    </w:lvl>
    <w:lvl w:ilvl="8" w:tplc="04070005" w:tentative="1">
      <w:start w:val="1"/>
      <w:numFmt w:val="bullet"/>
      <w:lvlText w:val=""/>
      <w:lvlJc w:val="left"/>
      <w:pPr>
        <w:ind w:left="6915" w:hanging="360"/>
      </w:pPr>
      <w:rPr>
        <w:rFonts w:ascii="Wingdings" w:hAnsi="Wingdings" w:hint="default"/>
      </w:rPr>
    </w:lvl>
  </w:abstractNum>
  <w:abstractNum w:abstractNumId="30" w15:restartNumberingAfterBreak="0">
    <w:nsid w:val="32B92186"/>
    <w:multiLevelType w:val="hybridMultilevel"/>
    <w:tmpl w:val="BA3AC6B4"/>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1" w15:restartNumberingAfterBreak="0">
    <w:nsid w:val="398E3479"/>
    <w:multiLevelType w:val="multilevel"/>
    <w:tmpl w:val="00000000"/>
    <w:styleLink w:val="AktuelleListe5"/>
    <w:lvl w:ilvl="0">
      <w:start w:val="1"/>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32" w15:restartNumberingAfterBreak="0">
    <w:nsid w:val="3A922D2E"/>
    <w:multiLevelType w:val="multilevel"/>
    <w:tmpl w:val="1520E022"/>
    <w:lvl w:ilvl="0">
      <w:start w:val="1"/>
      <w:numFmt w:val="bullet"/>
      <w:lvlText w:val=""/>
      <w:lvlJc w:val="left"/>
      <w:rPr>
        <w:rFonts w:ascii="Wingdings" w:hAnsi="Wingdings"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3" w15:restartNumberingAfterBreak="0">
    <w:nsid w:val="44C032BE"/>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4" w15:restartNumberingAfterBreak="0">
    <w:nsid w:val="46B83E58"/>
    <w:multiLevelType w:val="multilevel"/>
    <w:tmpl w:val="4C221F9C"/>
    <w:styleLink w:val="AktuelleListe3"/>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pPr>
        <w:ind w:left="737" w:hanging="170"/>
      </w:pPr>
      <w:rPr>
        <w:rFonts w:ascii="Wingdings" w:hAnsi="Wingdings"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5" w15:restartNumberingAfterBreak="0">
    <w:nsid w:val="4F1E709D"/>
    <w:multiLevelType w:val="multilevel"/>
    <w:tmpl w:val="00000008"/>
    <w:styleLink w:val="AktuelleListe4"/>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6" w15:restartNumberingAfterBreak="0">
    <w:nsid w:val="5D927C15"/>
    <w:multiLevelType w:val="hybridMultilevel"/>
    <w:tmpl w:val="1B3AC01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7" w15:restartNumberingAfterBreak="0">
    <w:nsid w:val="612B0645"/>
    <w:multiLevelType w:val="multilevel"/>
    <w:tmpl w:val="61963A18"/>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38" w15:restartNumberingAfterBreak="0">
    <w:nsid w:val="65E72C35"/>
    <w:multiLevelType w:val="hybridMultilevel"/>
    <w:tmpl w:val="4192055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9" w15:restartNumberingAfterBreak="0">
    <w:nsid w:val="68957CC3"/>
    <w:multiLevelType w:val="hybridMultilevel"/>
    <w:tmpl w:val="2244F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D174C58"/>
    <w:multiLevelType w:val="multilevel"/>
    <w:tmpl w:val="B798B82C"/>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41" w15:restartNumberingAfterBreak="0">
    <w:nsid w:val="6D227B13"/>
    <w:multiLevelType w:val="multilevel"/>
    <w:tmpl w:val="CF0EFBD6"/>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o"/>
      <w:lvlJc w:val="left"/>
      <w:pPr>
        <w:ind w:left="360" w:hanging="360"/>
      </w:pPr>
      <w:rPr>
        <w:rFonts w:ascii="Courier New" w:hAnsi="Courier New"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42" w15:restartNumberingAfterBreak="0">
    <w:nsid w:val="748264EF"/>
    <w:multiLevelType w:val="multilevel"/>
    <w:tmpl w:val="D8B65D30"/>
    <w:lvl w:ilvl="0">
      <w:start w:val="1"/>
      <w:numFmt w:val="bullet"/>
      <w:lvlText w:val="•"/>
      <w:lvlJc w:val="left"/>
      <w:rPr>
        <w:rFonts w:ascii="Arial" w:hAnsi="Arial"/>
        <w:b w:val="0"/>
        <w:i w:val="0"/>
        <w:smallCaps w:val="0"/>
        <w:strike w:val="0"/>
        <w:color w:val="000000"/>
        <w:spacing w:val="0"/>
        <w:w w:val="100"/>
        <w:position w:val="0"/>
        <w:sz w:val="19"/>
        <w:u w:val="none"/>
      </w:rPr>
    </w:lvl>
    <w:lvl w:ilvl="1">
      <w:start w:val="1"/>
      <w:numFmt w:val="bullet"/>
      <w:lvlText w:val="o"/>
      <w:lvlJc w:val="left"/>
      <w:pPr>
        <w:ind w:left="360" w:hanging="360"/>
      </w:pPr>
      <w:rPr>
        <w:rFonts w:ascii="Courier New" w:hAnsi="Courier New" w:cs="Courier New" w:hint="default"/>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abstractNum w:abstractNumId="43" w15:restartNumberingAfterBreak="0">
    <w:nsid w:val="74831C04"/>
    <w:multiLevelType w:val="hybridMultilevel"/>
    <w:tmpl w:val="1DFCAA62"/>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A6C665A"/>
    <w:multiLevelType w:val="hybridMultilevel"/>
    <w:tmpl w:val="C3D8A998"/>
    <w:lvl w:ilvl="0" w:tplc="04070009">
      <w:start w:val="1"/>
      <w:numFmt w:val="bullet"/>
      <w:lvlText w:val=""/>
      <w:lvlJc w:val="left"/>
      <w:pPr>
        <w:ind w:left="1155" w:hanging="360"/>
      </w:pPr>
      <w:rPr>
        <w:rFonts w:ascii="Wingdings" w:hAnsi="Wingdings" w:hint="default"/>
      </w:rPr>
    </w:lvl>
    <w:lvl w:ilvl="1" w:tplc="04070003" w:tentative="1">
      <w:start w:val="1"/>
      <w:numFmt w:val="bullet"/>
      <w:lvlText w:val="o"/>
      <w:lvlJc w:val="left"/>
      <w:pPr>
        <w:ind w:left="1875" w:hanging="360"/>
      </w:pPr>
      <w:rPr>
        <w:rFonts w:ascii="Courier New" w:hAnsi="Courier New" w:hint="default"/>
      </w:rPr>
    </w:lvl>
    <w:lvl w:ilvl="2" w:tplc="04070005" w:tentative="1">
      <w:start w:val="1"/>
      <w:numFmt w:val="bullet"/>
      <w:lvlText w:val=""/>
      <w:lvlJc w:val="left"/>
      <w:pPr>
        <w:ind w:left="2595" w:hanging="360"/>
      </w:pPr>
      <w:rPr>
        <w:rFonts w:ascii="Wingdings" w:hAnsi="Wingdings" w:hint="default"/>
      </w:rPr>
    </w:lvl>
    <w:lvl w:ilvl="3" w:tplc="04070001" w:tentative="1">
      <w:start w:val="1"/>
      <w:numFmt w:val="bullet"/>
      <w:lvlText w:val=""/>
      <w:lvlJc w:val="left"/>
      <w:pPr>
        <w:ind w:left="3315" w:hanging="360"/>
      </w:pPr>
      <w:rPr>
        <w:rFonts w:ascii="Symbol" w:hAnsi="Symbol" w:hint="default"/>
      </w:rPr>
    </w:lvl>
    <w:lvl w:ilvl="4" w:tplc="04070003" w:tentative="1">
      <w:start w:val="1"/>
      <w:numFmt w:val="bullet"/>
      <w:lvlText w:val="o"/>
      <w:lvlJc w:val="left"/>
      <w:pPr>
        <w:ind w:left="4035" w:hanging="360"/>
      </w:pPr>
      <w:rPr>
        <w:rFonts w:ascii="Courier New" w:hAnsi="Courier New" w:hint="default"/>
      </w:rPr>
    </w:lvl>
    <w:lvl w:ilvl="5" w:tplc="04070005" w:tentative="1">
      <w:start w:val="1"/>
      <w:numFmt w:val="bullet"/>
      <w:lvlText w:val=""/>
      <w:lvlJc w:val="left"/>
      <w:pPr>
        <w:ind w:left="4755" w:hanging="360"/>
      </w:pPr>
      <w:rPr>
        <w:rFonts w:ascii="Wingdings" w:hAnsi="Wingdings" w:hint="default"/>
      </w:rPr>
    </w:lvl>
    <w:lvl w:ilvl="6" w:tplc="04070001" w:tentative="1">
      <w:start w:val="1"/>
      <w:numFmt w:val="bullet"/>
      <w:lvlText w:val=""/>
      <w:lvlJc w:val="left"/>
      <w:pPr>
        <w:ind w:left="5475" w:hanging="360"/>
      </w:pPr>
      <w:rPr>
        <w:rFonts w:ascii="Symbol" w:hAnsi="Symbol" w:hint="default"/>
      </w:rPr>
    </w:lvl>
    <w:lvl w:ilvl="7" w:tplc="04070003" w:tentative="1">
      <w:start w:val="1"/>
      <w:numFmt w:val="bullet"/>
      <w:lvlText w:val="o"/>
      <w:lvlJc w:val="left"/>
      <w:pPr>
        <w:ind w:left="6195" w:hanging="360"/>
      </w:pPr>
      <w:rPr>
        <w:rFonts w:ascii="Courier New" w:hAnsi="Courier New" w:hint="default"/>
      </w:rPr>
    </w:lvl>
    <w:lvl w:ilvl="8" w:tplc="04070005" w:tentative="1">
      <w:start w:val="1"/>
      <w:numFmt w:val="bullet"/>
      <w:lvlText w:val=""/>
      <w:lvlJc w:val="left"/>
      <w:pPr>
        <w:ind w:left="6915" w:hanging="360"/>
      </w:pPr>
      <w:rPr>
        <w:rFonts w:ascii="Wingdings" w:hAnsi="Wingdings" w:hint="default"/>
      </w:rPr>
    </w:lvl>
  </w:abstractNum>
  <w:abstractNum w:abstractNumId="45" w15:restartNumberingAfterBreak="0">
    <w:nsid w:val="7E8D2FD6"/>
    <w:multiLevelType w:val="multilevel"/>
    <w:tmpl w:val="D91EE734"/>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Arial" w:hAnsi="Arial"/>
        <w:b w:val="0"/>
        <w:i w:val="0"/>
        <w:smallCaps w:val="0"/>
        <w:strike w:val="0"/>
        <w:color w:val="000000"/>
        <w:spacing w:val="0"/>
        <w:w w:val="100"/>
        <w:position w:val="0"/>
        <w:sz w:val="19"/>
        <w:u w:val="none"/>
      </w:rPr>
    </w:lvl>
    <w:lvl w:ilvl="2">
      <w:start w:val="1"/>
      <w:numFmt w:val="bullet"/>
      <w:lvlText w:val="•"/>
      <w:lvlJc w:val="left"/>
      <w:rPr>
        <w:rFonts w:ascii="Arial" w:hAnsi="Arial"/>
        <w:b w:val="0"/>
        <w:i w:val="0"/>
        <w:smallCaps w:val="0"/>
        <w:strike w:val="0"/>
        <w:color w:val="000000"/>
        <w:spacing w:val="0"/>
        <w:w w:val="100"/>
        <w:position w:val="0"/>
        <w:sz w:val="19"/>
        <w:u w:val="none"/>
      </w:rPr>
    </w:lvl>
    <w:lvl w:ilvl="3">
      <w:start w:val="1"/>
      <w:numFmt w:val="bullet"/>
      <w:lvlText w:val="•"/>
      <w:lvlJc w:val="left"/>
      <w:rPr>
        <w:rFonts w:ascii="Arial" w:hAnsi="Arial"/>
        <w:b w:val="0"/>
        <w:i w:val="0"/>
        <w:smallCaps w:val="0"/>
        <w:strike w:val="0"/>
        <w:color w:val="000000"/>
        <w:spacing w:val="0"/>
        <w:w w:val="100"/>
        <w:position w:val="0"/>
        <w:sz w:val="19"/>
        <w:u w:val="none"/>
      </w:rPr>
    </w:lvl>
    <w:lvl w:ilvl="4">
      <w:start w:val="1"/>
      <w:numFmt w:val="bullet"/>
      <w:lvlText w:val="•"/>
      <w:lvlJc w:val="left"/>
      <w:rPr>
        <w:rFonts w:ascii="Arial" w:hAnsi="Arial"/>
        <w:b w:val="0"/>
        <w:i w:val="0"/>
        <w:smallCaps w:val="0"/>
        <w:strike w:val="0"/>
        <w:color w:val="000000"/>
        <w:spacing w:val="0"/>
        <w:w w:val="100"/>
        <w:position w:val="0"/>
        <w:sz w:val="19"/>
        <w:u w:val="none"/>
      </w:rPr>
    </w:lvl>
    <w:lvl w:ilvl="5">
      <w:start w:val="1"/>
      <w:numFmt w:val="bullet"/>
      <w:lvlText w:val="•"/>
      <w:lvlJc w:val="left"/>
      <w:rPr>
        <w:rFonts w:ascii="Arial" w:hAnsi="Arial"/>
        <w:b w:val="0"/>
        <w:i w:val="0"/>
        <w:smallCaps w:val="0"/>
        <w:strike w:val="0"/>
        <w:color w:val="000000"/>
        <w:spacing w:val="0"/>
        <w:w w:val="100"/>
        <w:position w:val="0"/>
        <w:sz w:val="19"/>
        <w:u w:val="none"/>
      </w:rPr>
    </w:lvl>
    <w:lvl w:ilvl="6">
      <w:start w:val="1"/>
      <w:numFmt w:val="bullet"/>
      <w:lvlText w:val="•"/>
      <w:lvlJc w:val="left"/>
      <w:rPr>
        <w:rFonts w:ascii="Arial" w:hAnsi="Arial"/>
        <w:b w:val="0"/>
        <w:i w:val="0"/>
        <w:smallCaps w:val="0"/>
        <w:strike w:val="0"/>
        <w:color w:val="000000"/>
        <w:spacing w:val="0"/>
        <w:w w:val="100"/>
        <w:position w:val="0"/>
        <w:sz w:val="19"/>
        <w:u w:val="none"/>
      </w:rPr>
    </w:lvl>
    <w:lvl w:ilvl="7">
      <w:start w:val="1"/>
      <w:numFmt w:val="bullet"/>
      <w:lvlText w:val="•"/>
      <w:lvlJc w:val="left"/>
      <w:rPr>
        <w:rFonts w:ascii="Arial" w:hAnsi="Arial"/>
        <w:b w:val="0"/>
        <w:i w:val="0"/>
        <w:smallCaps w:val="0"/>
        <w:strike w:val="0"/>
        <w:color w:val="000000"/>
        <w:spacing w:val="0"/>
        <w:w w:val="100"/>
        <w:position w:val="0"/>
        <w:sz w:val="19"/>
        <w:u w:val="none"/>
      </w:rPr>
    </w:lvl>
    <w:lvl w:ilvl="8">
      <w:start w:val="1"/>
      <w:numFmt w:val="bullet"/>
      <w:lvlText w:val="•"/>
      <w:lvlJc w:val="left"/>
      <w:rPr>
        <w:rFonts w:ascii="Arial" w:hAnsi="Arial"/>
        <w:b w:val="0"/>
        <w:i w:val="0"/>
        <w:smallCaps w:val="0"/>
        <w:strike w:val="0"/>
        <w:color w:val="000000"/>
        <w:spacing w:val="0"/>
        <w:w w:val="100"/>
        <w:position w:val="0"/>
        <w:sz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4"/>
  </w:num>
  <w:num w:numId="8">
    <w:abstractNumId w:val="6"/>
  </w:num>
  <w:num w:numId="9">
    <w:abstractNumId w:val="23"/>
  </w:num>
  <w:num w:numId="10">
    <w:abstractNumId w:val="29"/>
  </w:num>
  <w:num w:numId="11">
    <w:abstractNumId w:val="43"/>
  </w:num>
  <w:num w:numId="12">
    <w:abstractNumId w:val="32"/>
  </w:num>
  <w:num w:numId="13">
    <w:abstractNumId w:val="44"/>
  </w:num>
  <w:num w:numId="14">
    <w:abstractNumId w:val="41"/>
  </w:num>
  <w:num w:numId="15">
    <w:abstractNumId w:val="7"/>
  </w:num>
  <w:num w:numId="16">
    <w:abstractNumId w:val="27"/>
  </w:num>
  <w:num w:numId="17">
    <w:abstractNumId w:val="20"/>
  </w:num>
  <w:num w:numId="18">
    <w:abstractNumId w:val="8"/>
  </w:num>
  <w:num w:numId="19">
    <w:abstractNumId w:val="9"/>
  </w:num>
  <w:num w:numId="20">
    <w:abstractNumId w:val="10"/>
  </w:num>
  <w:num w:numId="21">
    <w:abstractNumId w:val="19"/>
  </w:num>
  <w:num w:numId="22">
    <w:abstractNumId w:val="42"/>
  </w:num>
  <w:num w:numId="23">
    <w:abstractNumId w:val="24"/>
  </w:num>
  <w:num w:numId="24">
    <w:abstractNumId w:val="16"/>
  </w:num>
  <w:num w:numId="25">
    <w:abstractNumId w:val="34"/>
  </w:num>
  <w:num w:numId="26">
    <w:abstractNumId w:val="15"/>
  </w:num>
  <w:num w:numId="27">
    <w:abstractNumId w:val="11"/>
  </w:num>
  <w:num w:numId="28">
    <w:abstractNumId w:val="12"/>
  </w:num>
  <w:num w:numId="29">
    <w:abstractNumId w:val="13"/>
  </w:num>
  <w:num w:numId="30">
    <w:abstractNumId w:val="35"/>
  </w:num>
  <w:num w:numId="31">
    <w:abstractNumId w:val="18"/>
  </w:num>
  <w:num w:numId="32">
    <w:abstractNumId w:val="31"/>
  </w:num>
  <w:num w:numId="33">
    <w:abstractNumId w:val="22"/>
  </w:num>
  <w:num w:numId="34">
    <w:abstractNumId w:val="25"/>
  </w:num>
  <w:num w:numId="35">
    <w:abstractNumId w:val="17"/>
  </w:num>
  <w:num w:numId="36">
    <w:abstractNumId w:val="39"/>
  </w:num>
  <w:num w:numId="37">
    <w:abstractNumId w:val="37"/>
  </w:num>
  <w:num w:numId="38">
    <w:abstractNumId w:val="21"/>
  </w:num>
  <w:num w:numId="39">
    <w:abstractNumId w:val="30"/>
  </w:num>
  <w:num w:numId="40">
    <w:abstractNumId w:val="33"/>
  </w:num>
  <w:num w:numId="41">
    <w:abstractNumId w:val="40"/>
  </w:num>
  <w:num w:numId="42">
    <w:abstractNumId w:val="45"/>
  </w:num>
  <w:num w:numId="43">
    <w:abstractNumId w:val="26"/>
  </w:num>
  <w:num w:numId="44">
    <w:abstractNumId w:val="28"/>
  </w:num>
  <w:num w:numId="45">
    <w:abstractNumId w:val="36"/>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F2F"/>
    <w:rsid w:val="00002404"/>
    <w:rsid w:val="0000723A"/>
    <w:rsid w:val="00014821"/>
    <w:rsid w:val="00021ADA"/>
    <w:rsid w:val="000300AE"/>
    <w:rsid w:val="00041BA7"/>
    <w:rsid w:val="000509AF"/>
    <w:rsid w:val="00053713"/>
    <w:rsid w:val="00056FE7"/>
    <w:rsid w:val="00060209"/>
    <w:rsid w:val="000A6AC4"/>
    <w:rsid w:val="000C1A40"/>
    <w:rsid w:val="000C4DF0"/>
    <w:rsid w:val="000D1B24"/>
    <w:rsid w:val="00113BB6"/>
    <w:rsid w:val="00122ADD"/>
    <w:rsid w:val="0012338C"/>
    <w:rsid w:val="00124B0E"/>
    <w:rsid w:val="00130BBC"/>
    <w:rsid w:val="00130D15"/>
    <w:rsid w:val="001316C7"/>
    <w:rsid w:val="00141E9E"/>
    <w:rsid w:val="00142C3C"/>
    <w:rsid w:val="00143970"/>
    <w:rsid w:val="00144327"/>
    <w:rsid w:val="00145648"/>
    <w:rsid w:val="00151067"/>
    <w:rsid w:val="00154087"/>
    <w:rsid w:val="001657F7"/>
    <w:rsid w:val="00171B6F"/>
    <w:rsid w:val="0017264A"/>
    <w:rsid w:val="00172ED4"/>
    <w:rsid w:val="0018027E"/>
    <w:rsid w:val="00181832"/>
    <w:rsid w:val="0018790D"/>
    <w:rsid w:val="00187AAE"/>
    <w:rsid w:val="00192E0A"/>
    <w:rsid w:val="001A158A"/>
    <w:rsid w:val="001A3625"/>
    <w:rsid w:val="001B2DD1"/>
    <w:rsid w:val="001C22F7"/>
    <w:rsid w:val="001C2560"/>
    <w:rsid w:val="001D1416"/>
    <w:rsid w:val="001D5631"/>
    <w:rsid w:val="001D74B2"/>
    <w:rsid w:val="001F666F"/>
    <w:rsid w:val="0020492D"/>
    <w:rsid w:val="00204C17"/>
    <w:rsid w:val="00215CDB"/>
    <w:rsid w:val="00217924"/>
    <w:rsid w:val="0022485E"/>
    <w:rsid w:val="0024181B"/>
    <w:rsid w:val="002464F3"/>
    <w:rsid w:val="00266DE7"/>
    <w:rsid w:val="00266F5A"/>
    <w:rsid w:val="00273EAE"/>
    <w:rsid w:val="00296DB1"/>
    <w:rsid w:val="002A5083"/>
    <w:rsid w:val="002C6C14"/>
    <w:rsid w:val="002D099D"/>
    <w:rsid w:val="002D2622"/>
    <w:rsid w:val="002E56BE"/>
    <w:rsid w:val="002F0C08"/>
    <w:rsid w:val="002F2361"/>
    <w:rsid w:val="002F6419"/>
    <w:rsid w:val="002F7097"/>
    <w:rsid w:val="00303BFE"/>
    <w:rsid w:val="003042B8"/>
    <w:rsid w:val="00304CFF"/>
    <w:rsid w:val="00331558"/>
    <w:rsid w:val="003501E8"/>
    <w:rsid w:val="003517E3"/>
    <w:rsid w:val="003549B1"/>
    <w:rsid w:val="00356F22"/>
    <w:rsid w:val="003640DA"/>
    <w:rsid w:val="00374CB2"/>
    <w:rsid w:val="00376979"/>
    <w:rsid w:val="00386ACD"/>
    <w:rsid w:val="00387A03"/>
    <w:rsid w:val="003A23D6"/>
    <w:rsid w:val="003A245B"/>
    <w:rsid w:val="003A30F4"/>
    <w:rsid w:val="003A4801"/>
    <w:rsid w:val="003B1718"/>
    <w:rsid w:val="003C0869"/>
    <w:rsid w:val="003C535C"/>
    <w:rsid w:val="003C69DA"/>
    <w:rsid w:val="003D03FC"/>
    <w:rsid w:val="003D046D"/>
    <w:rsid w:val="003E0B46"/>
    <w:rsid w:val="003F5A5C"/>
    <w:rsid w:val="0040488E"/>
    <w:rsid w:val="0040735E"/>
    <w:rsid w:val="004076C6"/>
    <w:rsid w:val="00410EFD"/>
    <w:rsid w:val="0041236A"/>
    <w:rsid w:val="004135BA"/>
    <w:rsid w:val="00414977"/>
    <w:rsid w:val="00421BA7"/>
    <w:rsid w:val="0043038F"/>
    <w:rsid w:val="00432702"/>
    <w:rsid w:val="00480963"/>
    <w:rsid w:val="0048120C"/>
    <w:rsid w:val="004A0760"/>
    <w:rsid w:val="004B198B"/>
    <w:rsid w:val="004C652D"/>
    <w:rsid w:val="004E0E48"/>
    <w:rsid w:val="004E3B3E"/>
    <w:rsid w:val="004F542C"/>
    <w:rsid w:val="00500ED9"/>
    <w:rsid w:val="00501A8E"/>
    <w:rsid w:val="00504D66"/>
    <w:rsid w:val="00516B3F"/>
    <w:rsid w:val="005279A9"/>
    <w:rsid w:val="00536F65"/>
    <w:rsid w:val="00537CF9"/>
    <w:rsid w:val="00550592"/>
    <w:rsid w:val="0055633D"/>
    <w:rsid w:val="005569BE"/>
    <w:rsid w:val="00563506"/>
    <w:rsid w:val="005666AA"/>
    <w:rsid w:val="00580A8F"/>
    <w:rsid w:val="005811A2"/>
    <w:rsid w:val="005869DA"/>
    <w:rsid w:val="00595261"/>
    <w:rsid w:val="005B709C"/>
    <w:rsid w:val="005B755A"/>
    <w:rsid w:val="005E0B56"/>
    <w:rsid w:val="005F63C6"/>
    <w:rsid w:val="0060016D"/>
    <w:rsid w:val="0060668C"/>
    <w:rsid w:val="006115BF"/>
    <w:rsid w:val="006155F9"/>
    <w:rsid w:val="00626D3B"/>
    <w:rsid w:val="00633591"/>
    <w:rsid w:val="006352D3"/>
    <w:rsid w:val="0063750D"/>
    <w:rsid w:val="00642B52"/>
    <w:rsid w:val="00660DB8"/>
    <w:rsid w:val="00665968"/>
    <w:rsid w:val="0066654F"/>
    <w:rsid w:val="006674BC"/>
    <w:rsid w:val="00671ADC"/>
    <w:rsid w:val="00691BB4"/>
    <w:rsid w:val="006A023A"/>
    <w:rsid w:val="006B2AB9"/>
    <w:rsid w:val="006E28F9"/>
    <w:rsid w:val="006E53EA"/>
    <w:rsid w:val="006F0D18"/>
    <w:rsid w:val="00720EE4"/>
    <w:rsid w:val="00721BC8"/>
    <w:rsid w:val="007247ED"/>
    <w:rsid w:val="0073123E"/>
    <w:rsid w:val="0075357D"/>
    <w:rsid w:val="00776EA2"/>
    <w:rsid w:val="00780643"/>
    <w:rsid w:val="00784989"/>
    <w:rsid w:val="0078607D"/>
    <w:rsid w:val="00787381"/>
    <w:rsid w:val="00787D1F"/>
    <w:rsid w:val="00790901"/>
    <w:rsid w:val="007B5758"/>
    <w:rsid w:val="007B7BD9"/>
    <w:rsid w:val="007D3380"/>
    <w:rsid w:val="007E79D0"/>
    <w:rsid w:val="007F2A04"/>
    <w:rsid w:val="008012A0"/>
    <w:rsid w:val="008039D4"/>
    <w:rsid w:val="008269C6"/>
    <w:rsid w:val="00826C98"/>
    <w:rsid w:val="008347CE"/>
    <w:rsid w:val="0083581F"/>
    <w:rsid w:val="00843947"/>
    <w:rsid w:val="00845E7C"/>
    <w:rsid w:val="008520EB"/>
    <w:rsid w:val="00885BD9"/>
    <w:rsid w:val="0089357E"/>
    <w:rsid w:val="008B3484"/>
    <w:rsid w:val="008C0442"/>
    <w:rsid w:val="008D0764"/>
    <w:rsid w:val="008D4377"/>
    <w:rsid w:val="008D7469"/>
    <w:rsid w:val="008E08BD"/>
    <w:rsid w:val="008E67D7"/>
    <w:rsid w:val="008F50B5"/>
    <w:rsid w:val="009106D1"/>
    <w:rsid w:val="00912F80"/>
    <w:rsid w:val="00923E59"/>
    <w:rsid w:val="00930CAB"/>
    <w:rsid w:val="009361A3"/>
    <w:rsid w:val="00942A03"/>
    <w:rsid w:val="00945FB8"/>
    <w:rsid w:val="0095070A"/>
    <w:rsid w:val="00954693"/>
    <w:rsid w:val="009568FA"/>
    <w:rsid w:val="009617C9"/>
    <w:rsid w:val="00967B6B"/>
    <w:rsid w:val="00973B8C"/>
    <w:rsid w:val="00980CC1"/>
    <w:rsid w:val="0098379E"/>
    <w:rsid w:val="00990995"/>
    <w:rsid w:val="00993FE6"/>
    <w:rsid w:val="009A12C2"/>
    <w:rsid w:val="009B1376"/>
    <w:rsid w:val="009B3241"/>
    <w:rsid w:val="009C0C08"/>
    <w:rsid w:val="009D28DC"/>
    <w:rsid w:val="009E1F92"/>
    <w:rsid w:val="009E7823"/>
    <w:rsid w:val="00A0578A"/>
    <w:rsid w:val="00A12297"/>
    <w:rsid w:val="00A14B99"/>
    <w:rsid w:val="00A20DF6"/>
    <w:rsid w:val="00A23B63"/>
    <w:rsid w:val="00A245E5"/>
    <w:rsid w:val="00A26737"/>
    <w:rsid w:val="00A46CC6"/>
    <w:rsid w:val="00A5110B"/>
    <w:rsid w:val="00A54E69"/>
    <w:rsid w:val="00A563C0"/>
    <w:rsid w:val="00A575FC"/>
    <w:rsid w:val="00A87010"/>
    <w:rsid w:val="00AA5046"/>
    <w:rsid w:val="00AC13A6"/>
    <w:rsid w:val="00AD56FD"/>
    <w:rsid w:val="00AD7C6B"/>
    <w:rsid w:val="00AF504F"/>
    <w:rsid w:val="00AF7576"/>
    <w:rsid w:val="00B000D4"/>
    <w:rsid w:val="00B12B60"/>
    <w:rsid w:val="00B13768"/>
    <w:rsid w:val="00B17190"/>
    <w:rsid w:val="00B43496"/>
    <w:rsid w:val="00B50CAB"/>
    <w:rsid w:val="00B54FB4"/>
    <w:rsid w:val="00B557C1"/>
    <w:rsid w:val="00B55826"/>
    <w:rsid w:val="00B5709E"/>
    <w:rsid w:val="00B627C7"/>
    <w:rsid w:val="00B66AB9"/>
    <w:rsid w:val="00B7287C"/>
    <w:rsid w:val="00B76F0B"/>
    <w:rsid w:val="00B851D6"/>
    <w:rsid w:val="00B94198"/>
    <w:rsid w:val="00B96E6E"/>
    <w:rsid w:val="00BA04A7"/>
    <w:rsid w:val="00BB0268"/>
    <w:rsid w:val="00BB18B6"/>
    <w:rsid w:val="00BC5FF5"/>
    <w:rsid w:val="00BD00B6"/>
    <w:rsid w:val="00BD795C"/>
    <w:rsid w:val="00BE1BA0"/>
    <w:rsid w:val="00BF6068"/>
    <w:rsid w:val="00C040F8"/>
    <w:rsid w:val="00C0440E"/>
    <w:rsid w:val="00C11ED4"/>
    <w:rsid w:val="00C30877"/>
    <w:rsid w:val="00C30E1F"/>
    <w:rsid w:val="00C502C9"/>
    <w:rsid w:val="00C55DF3"/>
    <w:rsid w:val="00C6073B"/>
    <w:rsid w:val="00C622DB"/>
    <w:rsid w:val="00C67F2F"/>
    <w:rsid w:val="00C71ECB"/>
    <w:rsid w:val="00C8718C"/>
    <w:rsid w:val="00CB20AA"/>
    <w:rsid w:val="00CB5280"/>
    <w:rsid w:val="00CC2F37"/>
    <w:rsid w:val="00CC454C"/>
    <w:rsid w:val="00CC6F8D"/>
    <w:rsid w:val="00CD0D2B"/>
    <w:rsid w:val="00CD57FC"/>
    <w:rsid w:val="00CD6711"/>
    <w:rsid w:val="00CE27DB"/>
    <w:rsid w:val="00CE4469"/>
    <w:rsid w:val="00CF38B0"/>
    <w:rsid w:val="00D13224"/>
    <w:rsid w:val="00D15593"/>
    <w:rsid w:val="00D20BB5"/>
    <w:rsid w:val="00D228CE"/>
    <w:rsid w:val="00D25404"/>
    <w:rsid w:val="00D40467"/>
    <w:rsid w:val="00D44BA2"/>
    <w:rsid w:val="00D520FC"/>
    <w:rsid w:val="00D618EB"/>
    <w:rsid w:val="00D63D38"/>
    <w:rsid w:val="00D65649"/>
    <w:rsid w:val="00D739FA"/>
    <w:rsid w:val="00D926AE"/>
    <w:rsid w:val="00D941CF"/>
    <w:rsid w:val="00DA0B79"/>
    <w:rsid w:val="00DA2E64"/>
    <w:rsid w:val="00DA5E82"/>
    <w:rsid w:val="00DC0994"/>
    <w:rsid w:val="00DC2DE5"/>
    <w:rsid w:val="00DC6AF3"/>
    <w:rsid w:val="00DE17E5"/>
    <w:rsid w:val="00DE54C6"/>
    <w:rsid w:val="00E068D8"/>
    <w:rsid w:val="00E151E3"/>
    <w:rsid w:val="00E30853"/>
    <w:rsid w:val="00E36FF0"/>
    <w:rsid w:val="00E41F22"/>
    <w:rsid w:val="00E631E4"/>
    <w:rsid w:val="00E72E07"/>
    <w:rsid w:val="00E836DF"/>
    <w:rsid w:val="00E902A5"/>
    <w:rsid w:val="00E94970"/>
    <w:rsid w:val="00E957F5"/>
    <w:rsid w:val="00EA23EB"/>
    <w:rsid w:val="00EC14B6"/>
    <w:rsid w:val="00ED5074"/>
    <w:rsid w:val="00EF2B31"/>
    <w:rsid w:val="00EF67DE"/>
    <w:rsid w:val="00F04F89"/>
    <w:rsid w:val="00F07523"/>
    <w:rsid w:val="00F33EAA"/>
    <w:rsid w:val="00F35BE2"/>
    <w:rsid w:val="00F4472C"/>
    <w:rsid w:val="00F4559C"/>
    <w:rsid w:val="00F45ABB"/>
    <w:rsid w:val="00F463C0"/>
    <w:rsid w:val="00F50E03"/>
    <w:rsid w:val="00F56122"/>
    <w:rsid w:val="00F6222E"/>
    <w:rsid w:val="00F62991"/>
    <w:rsid w:val="00F63E89"/>
    <w:rsid w:val="00F640E9"/>
    <w:rsid w:val="00F76856"/>
    <w:rsid w:val="00F77D41"/>
    <w:rsid w:val="00F87B67"/>
    <w:rsid w:val="00F93732"/>
    <w:rsid w:val="00F96831"/>
    <w:rsid w:val="00FB0523"/>
    <w:rsid w:val="00FB18A5"/>
    <w:rsid w:val="00FB196F"/>
    <w:rsid w:val="00FC151A"/>
    <w:rsid w:val="00FC15AA"/>
    <w:rsid w:val="00FD0DB2"/>
    <w:rsid w:val="00FD62D8"/>
    <w:rsid w:val="00FE4234"/>
    <w:rsid w:val="00FF0C0C"/>
    <w:rsid w:val="00FF3767"/>
    <w:rsid w:val="00FF42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EC726"/>
  <w15:chartTrackingRefBased/>
  <w15:docId w15:val="{0ACD0D67-F9C9-454D-8B98-CC9C1864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SGENFONTSTYLENAMETEMPLATEROLELEVELMSGENFONTSTYLENAMEBYROLEHEADING1">
    <w:name w:val="MSG_EN_FONT_STYLE_NAME_TEMPLATE_ROLE_LEVEL MSG_EN_FONT_STYLE_NAME_BY_ROLE_HEADING 1_"/>
    <w:basedOn w:val="Absatz-Standardschriftart"/>
    <w:link w:val="MSGENFONTSTYLENAMETEMPLATEROLELEVELMSGENFONTSTYLENAMEBYROLEHEADING11"/>
    <w:uiPriority w:val="99"/>
    <w:locked/>
    <w:rsid w:val="00C67F2F"/>
    <w:rPr>
      <w:rFonts w:ascii="Arial" w:hAnsi="Arial" w:cs="Arial"/>
      <w:sz w:val="84"/>
      <w:szCs w:val="84"/>
      <w:shd w:val="clear" w:color="auto" w:fill="FFFFFF"/>
    </w:rPr>
  </w:style>
  <w:style w:type="character" w:customStyle="1" w:styleId="MSGENFONTSTYLENAMETEMPLATEROLELEVELMSGENFONTSTYLENAMEBYROLEHEADING10">
    <w:name w:val="MSG_EN_FONT_STYLE_NAME_TEMPLATE_ROLE_LEVEL MSG_EN_FONT_STYLE_NAME_BY_ROLE_HEADING 1"/>
    <w:basedOn w:val="MSGENFONTSTYLENAMETEMPLATEROLELEVELMSGENFONTSTYLENAMEBYROLEHEADING1"/>
    <w:uiPriority w:val="99"/>
    <w:rsid w:val="00C67F2F"/>
    <w:rPr>
      <w:rFonts w:ascii="Arial" w:hAnsi="Arial" w:cs="Arial"/>
      <w:color w:val="181616"/>
      <w:sz w:val="84"/>
      <w:szCs w:val="84"/>
      <w:shd w:val="clear" w:color="auto" w:fill="FFFFFF"/>
    </w:rPr>
  </w:style>
  <w:style w:type="paragraph" w:customStyle="1" w:styleId="MSGENFONTSTYLENAMETEMPLATEROLELEVELMSGENFONTSTYLENAMEBYROLEHEADING11">
    <w:name w:val="MSG_EN_FONT_STYLE_NAME_TEMPLATE_ROLE_LEVEL MSG_EN_FONT_STYLE_NAME_BY_ROLE_HEADING 11"/>
    <w:basedOn w:val="Standard"/>
    <w:link w:val="MSGENFONTSTYLENAMETEMPLATEROLELEVELMSGENFONTSTYLENAMEBYROLEHEADING1"/>
    <w:uiPriority w:val="99"/>
    <w:rsid w:val="00C67F2F"/>
    <w:pPr>
      <w:widowControl w:val="0"/>
      <w:shd w:val="clear" w:color="auto" w:fill="FFFFFF"/>
      <w:spacing w:after="2040" w:line="240" w:lineRule="atLeast"/>
      <w:outlineLvl w:val="0"/>
    </w:pPr>
    <w:rPr>
      <w:rFonts w:ascii="Arial" w:hAnsi="Arial" w:cs="Arial"/>
      <w:sz w:val="84"/>
      <w:szCs w:val="84"/>
    </w:rPr>
  </w:style>
  <w:style w:type="character" w:customStyle="1" w:styleId="MSGENFONTSTYLENAMETEMPLATEROLEMSGENFONTSTYLENAMEBYROLERUNNINGTITLE">
    <w:name w:val="MSG_EN_FONT_STYLE_NAME_TEMPLATE_ROLE MSG_EN_FONT_STYLE_NAME_BY_ROLE_RUNNING_TITLE_"/>
    <w:basedOn w:val="Absatz-Standardschriftart"/>
    <w:link w:val="MSGENFONTSTYLENAMETEMPLATEROLEMSGENFONTSTYLENAMEBYROLERUNNINGTITLE0"/>
    <w:uiPriority w:val="99"/>
    <w:locked/>
    <w:rsid w:val="00C67F2F"/>
    <w:rPr>
      <w:rFonts w:cs="Times New Roman"/>
      <w:sz w:val="20"/>
      <w:szCs w:val="20"/>
      <w:shd w:val="clear" w:color="auto" w:fill="FFFFFF"/>
    </w:rPr>
  </w:style>
  <w:style w:type="character" w:customStyle="1" w:styleId="MSGENFONTSTYLENAMETEMPLATEROLEMSGENFONTSTYLENAMEBYROLERUNNINGTITLEMSGENFONTSTYLEMODIFERNAMEArial">
    <w:name w:val="MSG_EN_FONT_STYLE_NAME_TEMPLATE_ROLE MSG_EN_FONT_STYLE_NAME_BY_ROLE_RUNNING_TITLE + MSG_EN_FONT_STYLE_MODIFER_NAME Arial"/>
    <w:aliases w:val="MSG_EN_FONT_STYLE_MODIFER_SIZE 9"/>
    <w:basedOn w:val="MSGENFONTSTYLENAMETEMPLATEROLEMSGENFONTSTYLENAMEBYROLERUNNINGTITLE"/>
    <w:uiPriority w:val="99"/>
    <w:rsid w:val="00C67F2F"/>
    <w:rPr>
      <w:rFonts w:ascii="Arial" w:hAnsi="Arial" w:cs="Arial"/>
      <w:sz w:val="18"/>
      <w:szCs w:val="18"/>
      <w:shd w:val="clear" w:color="auto" w:fill="FFFFFF"/>
    </w:rPr>
  </w:style>
  <w:style w:type="character" w:customStyle="1" w:styleId="MSGENFONTSTYLENAMETEMPLATEROLELEVELMSGENFONTSTYLENAMEBYROLEHEADING2">
    <w:name w:val="MSG_EN_FONT_STYLE_NAME_TEMPLATE_ROLE_LEVEL MSG_EN_FONT_STYLE_NAME_BY_ROLE_HEADING 2_"/>
    <w:basedOn w:val="Absatz-Standardschriftart"/>
    <w:link w:val="MSGENFONTSTYLENAMETEMPLATEROLELEVELMSGENFONTSTYLENAMEBYROLEHEADING21"/>
    <w:uiPriority w:val="99"/>
    <w:locked/>
    <w:rsid w:val="00C67F2F"/>
    <w:rPr>
      <w:rFonts w:ascii="Arial" w:hAnsi="Arial" w:cs="Arial"/>
      <w:sz w:val="48"/>
      <w:szCs w:val="48"/>
      <w:shd w:val="clear" w:color="auto" w:fill="FFFFFF"/>
    </w:rPr>
  </w:style>
  <w:style w:type="character" w:customStyle="1" w:styleId="MSGENFONTSTYLENAMETEMPLATEROLELEVELMSGENFONTSTYLENAMEBYROLEHEADING20">
    <w:name w:val="MSG_EN_FONT_STYLE_NAME_TEMPLATE_ROLE_LEVEL MSG_EN_FONT_STYLE_NAME_BY_ROLE_HEADING 2"/>
    <w:basedOn w:val="MSGENFONTSTYLENAMETEMPLATEROLELEVELMSGENFONTSTYLENAMEBYROLEHEADING2"/>
    <w:uiPriority w:val="99"/>
    <w:rsid w:val="00C67F2F"/>
    <w:rPr>
      <w:rFonts w:ascii="Arial" w:hAnsi="Arial" w:cs="Arial"/>
      <w:color w:val="181616"/>
      <w:sz w:val="48"/>
      <w:szCs w:val="48"/>
      <w:shd w:val="clear" w:color="auto" w:fill="FFFFFF"/>
    </w:rPr>
  </w:style>
  <w:style w:type="character" w:customStyle="1" w:styleId="MSGENFONTSTYLENAMETEMPLATEROLENUMBERMSGENFONTSTYLENAMEBYROLETEXT2">
    <w:name w:val="MSG_EN_FONT_STYLE_NAME_TEMPLATE_ROLE_NUMBER MSG_EN_FONT_STYLE_NAME_BY_ROLE_TEXT 2_"/>
    <w:basedOn w:val="Absatz-Standardschriftart"/>
    <w:link w:val="MSGENFONTSTYLENAMETEMPLATEROLENUMBERMSGENFONTSTYLENAMEBYROLETEXT21"/>
    <w:uiPriority w:val="99"/>
    <w:locked/>
    <w:rsid w:val="00C67F2F"/>
    <w:rPr>
      <w:rFonts w:ascii="Arial" w:hAnsi="Arial" w:cs="Arial"/>
      <w:sz w:val="23"/>
      <w:szCs w:val="23"/>
      <w:shd w:val="clear" w:color="auto" w:fill="FFFFFF"/>
      <w:lang w:val="en-US"/>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uiPriority w:val="99"/>
    <w:rsid w:val="00C67F2F"/>
    <w:rPr>
      <w:rFonts w:ascii="Arial" w:hAnsi="Arial" w:cs="Arial"/>
      <w:color w:val="181616"/>
      <w:sz w:val="23"/>
      <w:szCs w:val="23"/>
      <w:shd w:val="clear" w:color="auto" w:fill="FFFFFF"/>
      <w:lang w:val="en-US"/>
    </w:rPr>
  </w:style>
  <w:style w:type="character" w:customStyle="1" w:styleId="MSGENFONTSTYLENAMETEMPLATEROLENUMBERMSGENFONTSTYLENAMEBYROLETEXT23">
    <w:name w:val="MSG_EN_FONT_STYLE_NAME_TEMPLATE_ROLE_NUMBER MSG_EN_FONT_STYLE_NAME_BY_ROLE_TEXT 23"/>
    <w:basedOn w:val="MSGENFONTSTYLENAMETEMPLATEROLENUMBERMSGENFONTSTYLENAMEBYROLETEXT2"/>
    <w:uiPriority w:val="99"/>
    <w:rsid w:val="00C67F2F"/>
    <w:rPr>
      <w:rFonts w:ascii="Arial" w:hAnsi="Arial" w:cs="Arial"/>
      <w:color w:val="313131"/>
      <w:sz w:val="23"/>
      <w:szCs w:val="23"/>
      <w:shd w:val="clear" w:color="auto" w:fill="FFFFFF"/>
      <w:lang w:val="en-US"/>
    </w:rPr>
  </w:style>
  <w:style w:type="character" w:customStyle="1" w:styleId="MSGENFONTSTYLENAMETEMPLATEROLENUMBERMSGENFONTSTYLENAMEBYROLETEXT22">
    <w:name w:val="MSG_EN_FONT_STYLE_NAME_TEMPLATE_ROLE_NUMBER MSG_EN_FONT_STYLE_NAME_BY_ROLE_TEXT 22"/>
    <w:basedOn w:val="MSGENFONTSTYLENAMETEMPLATEROLENUMBERMSGENFONTSTYLENAMEBYROLETEXT2"/>
    <w:uiPriority w:val="99"/>
    <w:rsid w:val="00C67F2F"/>
    <w:rPr>
      <w:rFonts w:ascii="Arial" w:hAnsi="Arial" w:cs="Arial"/>
      <w:color w:val="0563C1"/>
      <w:sz w:val="23"/>
      <w:szCs w:val="23"/>
      <w:u w:val="single"/>
      <w:shd w:val="clear" w:color="auto" w:fill="FFFFFF"/>
      <w:lang w:val="en-US"/>
    </w:rPr>
  </w:style>
  <w:style w:type="paragraph" w:customStyle="1" w:styleId="MSGENFONTSTYLENAMETEMPLATEROLEMSGENFONTSTYLENAMEBYROLERUNNINGTITLE0">
    <w:name w:val="MSG_EN_FONT_STYLE_NAME_TEMPLATE_ROLE MSG_EN_FONT_STYLE_NAME_BY_ROLE_RUNNING_TITLE"/>
    <w:basedOn w:val="Standard"/>
    <w:link w:val="MSGENFONTSTYLENAMETEMPLATEROLEMSGENFONTSTYLENAMEBYROLERUNNINGTITLE"/>
    <w:uiPriority w:val="99"/>
    <w:rsid w:val="00C67F2F"/>
    <w:pPr>
      <w:widowControl w:val="0"/>
      <w:shd w:val="clear" w:color="auto" w:fill="FFFFFF"/>
    </w:pPr>
    <w:rPr>
      <w:rFonts w:cs="Times New Roman"/>
      <w:sz w:val="20"/>
      <w:szCs w:val="20"/>
    </w:rPr>
  </w:style>
  <w:style w:type="paragraph" w:customStyle="1" w:styleId="MSGENFONTSTYLENAMETEMPLATEROLELEVELMSGENFONTSTYLENAMEBYROLEHEADING21">
    <w:name w:val="MSG_EN_FONT_STYLE_NAME_TEMPLATE_ROLE_LEVEL MSG_EN_FONT_STYLE_NAME_BY_ROLE_HEADING 21"/>
    <w:basedOn w:val="Standard"/>
    <w:link w:val="MSGENFONTSTYLENAMETEMPLATEROLELEVELMSGENFONTSTYLENAMEBYROLEHEADING2"/>
    <w:uiPriority w:val="99"/>
    <w:rsid w:val="00C67F2F"/>
    <w:pPr>
      <w:widowControl w:val="0"/>
      <w:shd w:val="clear" w:color="auto" w:fill="FFFFFF"/>
      <w:spacing w:before="1380" w:line="754" w:lineRule="exact"/>
      <w:ind w:firstLine="1460"/>
      <w:outlineLvl w:val="1"/>
    </w:pPr>
    <w:rPr>
      <w:rFonts w:ascii="Arial" w:hAnsi="Arial" w:cs="Arial"/>
      <w:sz w:val="48"/>
      <w:szCs w:val="48"/>
    </w:rPr>
  </w:style>
  <w:style w:type="paragraph" w:customStyle="1" w:styleId="MSGENFONTSTYLENAMETEMPLATEROLENUMBERMSGENFONTSTYLENAMEBYROLETEXT21">
    <w:name w:val="MSG_EN_FONT_STYLE_NAME_TEMPLATE_ROLE_NUMBER MSG_EN_FONT_STYLE_NAME_BY_ROLE_TEXT 21"/>
    <w:basedOn w:val="Standard"/>
    <w:link w:val="MSGENFONTSTYLENAMETEMPLATEROLENUMBERMSGENFONTSTYLENAMEBYROLETEXT2"/>
    <w:uiPriority w:val="99"/>
    <w:rsid w:val="00C67F2F"/>
    <w:pPr>
      <w:widowControl w:val="0"/>
      <w:shd w:val="clear" w:color="auto" w:fill="FFFFFF"/>
      <w:spacing w:after="240" w:line="240" w:lineRule="atLeast"/>
      <w:ind w:hanging="820"/>
    </w:pPr>
    <w:rPr>
      <w:rFonts w:ascii="Arial" w:hAnsi="Arial" w:cs="Arial"/>
      <w:sz w:val="23"/>
      <w:szCs w:val="23"/>
      <w:lang w:val="en-US"/>
    </w:rPr>
  </w:style>
  <w:style w:type="character" w:customStyle="1" w:styleId="MSGENFONTSTYLENAMETEMPLATEROLELEVELMSGENFONTSTYLENAMEBYROLEHEADING4">
    <w:name w:val="MSG_EN_FONT_STYLE_NAME_TEMPLATE_ROLE_LEVEL MSG_EN_FONT_STYLE_NAME_BY_ROLE_HEADING 4_"/>
    <w:basedOn w:val="Absatz-Standardschriftart"/>
    <w:link w:val="MSGENFONTSTYLENAMETEMPLATEROLELEVELMSGENFONTSTYLENAMEBYROLEHEADING40"/>
    <w:uiPriority w:val="99"/>
    <w:locked/>
    <w:rsid w:val="00C67F2F"/>
    <w:rPr>
      <w:rFonts w:ascii="Arial" w:hAnsi="Arial" w:cs="Arial"/>
      <w:b/>
      <w:bCs/>
      <w:sz w:val="23"/>
      <w:szCs w:val="23"/>
      <w:shd w:val="clear" w:color="auto" w:fill="FFFFFF"/>
    </w:rPr>
  </w:style>
  <w:style w:type="character" w:customStyle="1" w:styleId="MSGENFONTSTYLENAMETEMPLATEROLEMSGENFONTSTYLENAMEBYROLETEXT">
    <w:name w:val="MSG_EN_FONT_STYLE_NAME_TEMPLATE_ROLE MSG_EN_FONT_STYLE_NAME_BY_ROLE_TEXT_"/>
    <w:basedOn w:val="Absatz-Standardschriftart"/>
    <w:link w:val="MSGENFONTSTYLENAMETEMPLATEROLEMSGENFONTSTYLENAMEBYROLETEXT1"/>
    <w:uiPriority w:val="99"/>
    <w:locked/>
    <w:rsid w:val="00C67F2F"/>
    <w:rPr>
      <w:rFonts w:ascii="Arial" w:hAnsi="Arial" w:cs="Arial"/>
      <w:sz w:val="19"/>
      <w:szCs w:val="19"/>
      <w:shd w:val="clear" w:color="auto" w:fill="FFFFFF"/>
    </w:rPr>
  </w:style>
  <w:style w:type="paragraph" w:customStyle="1" w:styleId="MSGENFONTSTYLENAMETEMPLATEROLELEVELMSGENFONTSTYLENAMEBYROLEHEADING40">
    <w:name w:val="MSG_EN_FONT_STYLE_NAME_TEMPLATE_ROLE_LEVEL MSG_EN_FONT_STYLE_NAME_BY_ROLE_HEADING 4"/>
    <w:basedOn w:val="Standard"/>
    <w:link w:val="MSGENFONTSTYLENAMETEMPLATEROLELEVELMSGENFONTSTYLENAMEBYROLEHEADING4"/>
    <w:uiPriority w:val="99"/>
    <w:rsid w:val="00C67F2F"/>
    <w:pPr>
      <w:widowControl w:val="0"/>
      <w:shd w:val="clear" w:color="auto" w:fill="FFFFFF"/>
      <w:spacing w:after="780" w:line="240" w:lineRule="atLeast"/>
      <w:jc w:val="center"/>
      <w:outlineLvl w:val="3"/>
    </w:pPr>
    <w:rPr>
      <w:rFonts w:ascii="Arial" w:hAnsi="Arial" w:cs="Arial"/>
      <w:b/>
      <w:bCs/>
      <w:sz w:val="23"/>
      <w:szCs w:val="23"/>
    </w:rPr>
  </w:style>
  <w:style w:type="paragraph" w:customStyle="1" w:styleId="MSGENFONTSTYLENAMETEMPLATEROLEMSGENFONTSTYLENAMEBYROLETEXT1">
    <w:name w:val="MSG_EN_FONT_STYLE_NAME_TEMPLATE_ROLE MSG_EN_FONT_STYLE_NAME_BY_ROLE_TEXT1"/>
    <w:basedOn w:val="Standard"/>
    <w:link w:val="MSGENFONTSTYLENAMETEMPLATEROLEMSGENFONTSTYLENAMEBYROLETEXT"/>
    <w:uiPriority w:val="99"/>
    <w:rsid w:val="00C67F2F"/>
    <w:pPr>
      <w:widowControl w:val="0"/>
      <w:shd w:val="clear" w:color="auto" w:fill="FFFFFF"/>
      <w:spacing w:before="780" w:line="312" w:lineRule="exact"/>
      <w:ind w:hanging="1480"/>
      <w:jc w:val="both"/>
    </w:pPr>
    <w:rPr>
      <w:rFonts w:ascii="Arial" w:hAnsi="Arial" w:cs="Arial"/>
      <w:sz w:val="19"/>
      <w:szCs w:val="19"/>
    </w:rPr>
  </w:style>
  <w:style w:type="character" w:customStyle="1" w:styleId="MSGENFONTSTYLENAMETEMPLATEROLELEVELMSGENFONTSTYLENAMEBYROLEHEADING3">
    <w:name w:val="MSG_EN_FONT_STYLE_NAME_TEMPLATE_ROLE_LEVEL MSG_EN_FONT_STYLE_NAME_BY_ROLE_HEADING 3_"/>
    <w:basedOn w:val="Absatz-Standardschriftart"/>
    <w:link w:val="MSGENFONTSTYLENAMETEMPLATEROLELEVELMSGENFONTSTYLENAMEBYROLEHEADING30"/>
    <w:uiPriority w:val="99"/>
    <w:locked/>
    <w:rsid w:val="00C67F2F"/>
    <w:rPr>
      <w:rFonts w:ascii="Arial" w:hAnsi="Arial" w:cs="Arial"/>
      <w:b/>
      <w:bCs/>
      <w:sz w:val="26"/>
      <w:szCs w:val="26"/>
      <w:shd w:val="clear" w:color="auto" w:fill="FFFFFF"/>
    </w:rPr>
  </w:style>
  <w:style w:type="character" w:customStyle="1" w:styleId="MSGENFONTSTYLENAMETEMPLATEROLELEVELMSGENFONTSTYLENAMEBYROLEHEADING3MSGENFONTSTYLEMODIFERSIZE115">
    <w:name w:val="MSG_EN_FONT_STYLE_NAME_TEMPLATE_ROLE_LEVEL MSG_EN_FONT_STYLE_NAME_BY_ROLE_HEADING 3 + MSG_EN_FONT_STYLE_MODIFER_SIZE 11.5"/>
    <w:aliases w:val="MSG_EN_FONT_STYLE_MODIFER_NOT_BOLD"/>
    <w:basedOn w:val="MSGENFONTSTYLENAMETEMPLATEROLELEVELMSGENFONTSTYLENAMEBYROLEHEADING3"/>
    <w:uiPriority w:val="99"/>
    <w:rsid w:val="00C67F2F"/>
    <w:rPr>
      <w:rFonts w:ascii="Arial" w:hAnsi="Arial" w:cs="Arial"/>
      <w:b w:val="0"/>
      <w:bCs w:val="0"/>
      <w:sz w:val="23"/>
      <w:szCs w:val="23"/>
      <w:shd w:val="clear" w:color="auto" w:fill="FFFFFF"/>
    </w:rPr>
  </w:style>
  <w:style w:type="character" w:customStyle="1" w:styleId="MSGENFONTSTYLENAMETEMPLATEROLELEVELMSGENFONTSTYLENAMEBYROLEHEADING3MSGENFONTSTYLEMODIFERSIZE1151">
    <w:name w:val="MSG_EN_FONT_STYLE_NAME_TEMPLATE_ROLE_LEVEL MSG_EN_FONT_STYLE_NAME_BY_ROLE_HEADING 3 + MSG_EN_FONT_STYLE_MODIFER_SIZE 11.51"/>
    <w:basedOn w:val="MSGENFONTSTYLENAMETEMPLATEROLELEVELMSGENFONTSTYLENAMEBYROLEHEADING3"/>
    <w:uiPriority w:val="99"/>
    <w:rsid w:val="00C67F2F"/>
    <w:rPr>
      <w:rFonts w:ascii="Arial" w:hAnsi="Arial" w:cs="Arial"/>
      <w:b/>
      <w:bCs/>
      <w:sz w:val="23"/>
      <w:szCs w:val="23"/>
      <w:shd w:val="clear" w:color="auto" w:fill="FFFFFF"/>
    </w:rPr>
  </w:style>
  <w:style w:type="paragraph" w:customStyle="1" w:styleId="MSGENFONTSTYLENAMETEMPLATEROLELEVELMSGENFONTSTYLENAMEBYROLEHEADING30">
    <w:name w:val="MSG_EN_FONT_STYLE_NAME_TEMPLATE_ROLE_LEVEL MSG_EN_FONT_STYLE_NAME_BY_ROLE_HEADING 3"/>
    <w:basedOn w:val="Standard"/>
    <w:link w:val="MSGENFONTSTYLENAMETEMPLATEROLELEVELMSGENFONTSTYLENAMEBYROLEHEADING3"/>
    <w:uiPriority w:val="99"/>
    <w:rsid w:val="00C67F2F"/>
    <w:pPr>
      <w:widowControl w:val="0"/>
      <w:shd w:val="clear" w:color="auto" w:fill="FFFFFF"/>
      <w:spacing w:after="120" w:line="389" w:lineRule="exact"/>
      <w:ind w:hanging="360"/>
      <w:outlineLvl w:val="2"/>
    </w:pPr>
    <w:rPr>
      <w:rFonts w:ascii="Arial" w:hAnsi="Arial" w:cs="Arial"/>
      <w:b/>
      <w:bCs/>
      <w:sz w:val="26"/>
      <w:szCs w:val="26"/>
    </w:rPr>
  </w:style>
  <w:style w:type="paragraph" w:styleId="Listenabsatz">
    <w:name w:val="List Paragraph"/>
    <w:basedOn w:val="Standard"/>
    <w:uiPriority w:val="34"/>
    <w:qFormat/>
    <w:rsid w:val="00C67F2F"/>
    <w:pPr>
      <w:ind w:left="720"/>
      <w:contextualSpacing/>
    </w:pPr>
  </w:style>
  <w:style w:type="character" w:customStyle="1" w:styleId="MSGENFONTSTYLENAMETEMPLATEROLELEVELMSGENFONTSTYLENAMEBYROLEHEADING5">
    <w:name w:val="MSG_EN_FONT_STYLE_NAME_TEMPLATE_ROLE_LEVEL MSG_EN_FONT_STYLE_NAME_BY_ROLE_HEADING 5_"/>
    <w:basedOn w:val="Absatz-Standardschriftart"/>
    <w:link w:val="MSGENFONTSTYLENAMETEMPLATEROLELEVELMSGENFONTSTYLENAMEBYROLEHEADING51"/>
    <w:uiPriority w:val="99"/>
    <w:locked/>
    <w:rsid w:val="00C67F2F"/>
    <w:rPr>
      <w:rFonts w:ascii="Arial" w:hAnsi="Arial" w:cs="Arial"/>
      <w:b/>
      <w:bCs/>
      <w:sz w:val="19"/>
      <w:szCs w:val="19"/>
      <w:shd w:val="clear" w:color="auto" w:fill="FFFFFF"/>
    </w:rPr>
  </w:style>
  <w:style w:type="paragraph" w:customStyle="1" w:styleId="MSGENFONTSTYLENAMETEMPLATEROLELEVELMSGENFONTSTYLENAMEBYROLEHEADING51">
    <w:name w:val="MSG_EN_FONT_STYLE_NAME_TEMPLATE_ROLE_LEVEL MSG_EN_FONT_STYLE_NAME_BY_ROLE_HEADING 51"/>
    <w:basedOn w:val="Standard"/>
    <w:link w:val="MSGENFONTSTYLENAMETEMPLATEROLELEVELMSGENFONTSTYLENAMEBYROLEHEADING5"/>
    <w:uiPriority w:val="99"/>
    <w:rsid w:val="00C67F2F"/>
    <w:pPr>
      <w:widowControl w:val="0"/>
      <w:shd w:val="clear" w:color="auto" w:fill="FFFFFF"/>
      <w:spacing w:after="240" w:line="240" w:lineRule="atLeast"/>
      <w:ind w:hanging="1480"/>
      <w:outlineLvl w:val="4"/>
    </w:pPr>
    <w:rPr>
      <w:rFonts w:ascii="Arial" w:hAnsi="Arial" w:cs="Arial"/>
      <w:b/>
      <w:bCs/>
      <w:sz w:val="19"/>
      <w:szCs w:val="19"/>
    </w:rPr>
  </w:style>
  <w:style w:type="character" w:customStyle="1" w:styleId="MSGENFONTSTYLENAMETEMPLATEROLELEVELMSGENFONTSTYLENAMEBYROLEHEADING50">
    <w:name w:val="MSG_EN_FONT_STYLE_NAME_TEMPLATE_ROLE_LEVEL MSG_EN_FONT_STYLE_NAME_BY_ROLE_HEADING 5"/>
    <w:basedOn w:val="MSGENFONTSTYLENAMETEMPLATEROLELEVELMSGENFONTSTYLENAMEBYROLEHEADING5"/>
    <w:uiPriority w:val="99"/>
    <w:rsid w:val="00A5110B"/>
    <w:rPr>
      <w:rFonts w:ascii="Arial" w:hAnsi="Arial" w:cs="Arial"/>
      <w:b/>
      <w:bCs/>
      <w:sz w:val="19"/>
      <w:szCs w:val="19"/>
      <w:u w:val="single"/>
      <w:shd w:val="clear" w:color="auto" w:fill="FFFFFF"/>
    </w:rPr>
  </w:style>
  <w:style w:type="character" w:customStyle="1" w:styleId="MSGENFONTSTYLENAMETEMPLATEROLEMSGENFONTSTYLENAMEBYROLETEXT0">
    <w:name w:val="MSG_EN_FONT_STYLE_NAME_TEMPLATE_ROLE MSG_EN_FONT_STYLE_NAME_BY_ROLE_TEXT"/>
    <w:basedOn w:val="MSGENFONTSTYLENAMETEMPLATEROLEMSGENFONTSTYLENAMEBYROLETEXT"/>
    <w:uiPriority w:val="99"/>
    <w:rsid w:val="00A5110B"/>
    <w:rPr>
      <w:rFonts w:ascii="Arial" w:hAnsi="Arial" w:cs="Arial"/>
      <w:color w:val="0563C1"/>
      <w:sz w:val="19"/>
      <w:szCs w:val="19"/>
      <w:u w:val="none"/>
      <w:shd w:val="clear" w:color="auto" w:fill="FFFFFF"/>
    </w:rPr>
  </w:style>
  <w:style w:type="character" w:customStyle="1" w:styleId="MSGENFONTSTYLENAMETEMPLATEROLEMSGENFONTSTYLENAMEBYROLETEXT3">
    <w:name w:val="MSG_EN_FONT_STYLE_NAME_TEMPLATE_ROLE MSG_EN_FONT_STYLE_NAME_BY_ROLE_TEXT3"/>
    <w:basedOn w:val="MSGENFONTSTYLENAMETEMPLATEROLEMSGENFONTSTYLENAMEBYROLETEXT"/>
    <w:uiPriority w:val="99"/>
    <w:rsid w:val="00A5110B"/>
    <w:rPr>
      <w:rFonts w:ascii="Arial" w:hAnsi="Arial" w:cs="Arial"/>
      <w:color w:val="0563C1"/>
      <w:sz w:val="19"/>
      <w:szCs w:val="19"/>
      <w:u w:val="single"/>
      <w:shd w:val="clear" w:color="auto" w:fill="FFFFFF"/>
      <w:lang w:val="en-US" w:eastAsia="en-US"/>
    </w:rPr>
  </w:style>
  <w:style w:type="character" w:customStyle="1" w:styleId="MSGENFONTSTYLENAMETEMPLATEROLEMSGENFONTSTYLENAMEBYROLETEXTMSGENFONTSTYLEMODIFERBOLD">
    <w:name w:val="MSG_EN_FONT_STYLE_NAME_TEMPLATE_ROLE MSG_EN_FONT_STYLE_NAME_BY_ROLE_TEXT + MSG_EN_FONT_STYLE_MODIFER_BOLD"/>
    <w:basedOn w:val="MSGENFONTSTYLENAMETEMPLATEROLEMSGENFONTSTYLENAMEBYROLETEXT"/>
    <w:uiPriority w:val="99"/>
    <w:rsid w:val="00BD00B6"/>
    <w:rPr>
      <w:rFonts w:ascii="Arial" w:hAnsi="Arial" w:cs="Arial"/>
      <w:b/>
      <w:bCs/>
      <w:sz w:val="19"/>
      <w:szCs w:val="19"/>
      <w:u w:val="none"/>
      <w:shd w:val="clear" w:color="auto" w:fill="FFFFFF"/>
    </w:rPr>
  </w:style>
  <w:style w:type="character" w:customStyle="1" w:styleId="MSGENFONTSTYLENAMETEMPLATEROLELEVELMSGENFONTSTYLENAMEBYROLEHEADING4MSGENFONTSTYLEMODIFERSIZE95">
    <w:name w:val="MSG_EN_FONT_STYLE_NAME_TEMPLATE_ROLE_LEVEL MSG_EN_FONT_STYLE_NAME_BY_ROLE_HEADING 4 + MSG_EN_FONT_STYLE_MODIFER_SIZE 9.5"/>
    <w:basedOn w:val="MSGENFONTSTYLENAMETEMPLATEROLELEVELMSGENFONTSTYLENAMEBYROLEHEADING4"/>
    <w:uiPriority w:val="99"/>
    <w:rsid w:val="005B709C"/>
    <w:rPr>
      <w:rFonts w:ascii="Arial" w:hAnsi="Arial" w:cs="Arial"/>
      <w:b/>
      <w:bCs/>
      <w:sz w:val="19"/>
      <w:szCs w:val="19"/>
      <w:u w:val="single"/>
      <w:shd w:val="clear" w:color="auto" w:fill="FFFFFF"/>
    </w:rPr>
  </w:style>
  <w:style w:type="character" w:customStyle="1" w:styleId="MSGENFONTSTYLENAMETEMPLATEROLELEVELMSGENFONTSTYLENAMEBYROLEHEADING4MSGENFONTSTYLEMODIFERSIZE953">
    <w:name w:val="MSG_EN_FONT_STYLE_NAME_TEMPLATE_ROLE_LEVEL MSG_EN_FONT_STYLE_NAME_BY_ROLE_HEADING 4 + MSG_EN_FONT_STYLE_MODIFER_SIZE 9.53"/>
    <w:basedOn w:val="MSGENFONTSTYLENAMETEMPLATEROLELEVELMSGENFONTSTYLENAMEBYROLEHEADING4"/>
    <w:uiPriority w:val="99"/>
    <w:rsid w:val="003C535C"/>
    <w:rPr>
      <w:rFonts w:ascii="Arial" w:hAnsi="Arial" w:cs="Arial"/>
      <w:b/>
      <w:bCs/>
      <w:sz w:val="19"/>
      <w:szCs w:val="19"/>
      <w:u w:val="none"/>
      <w:shd w:val="clear" w:color="auto" w:fill="FFFFFF"/>
    </w:rPr>
  </w:style>
  <w:style w:type="character" w:customStyle="1" w:styleId="MSGENFONTSTYLENAMETEMPLATEROLEMSGENFONTSTYLENAMEBYROLETEXTMSGENFONTSTYLEMODIFERBOLD4">
    <w:name w:val="MSG_EN_FONT_STYLE_NAME_TEMPLATE_ROLE MSG_EN_FONT_STYLE_NAME_BY_ROLE_TEXT + MSG_EN_FONT_STYLE_MODIFER_BOLD4"/>
    <w:basedOn w:val="MSGENFONTSTYLENAMETEMPLATEROLEMSGENFONTSTYLENAMEBYROLETEXT"/>
    <w:uiPriority w:val="99"/>
    <w:rsid w:val="00FD0DB2"/>
    <w:rPr>
      <w:rFonts w:ascii="Arial" w:hAnsi="Arial" w:cs="Arial"/>
      <w:b/>
      <w:bCs/>
      <w:sz w:val="19"/>
      <w:szCs w:val="19"/>
      <w:u w:val="none"/>
      <w:shd w:val="clear" w:color="auto" w:fill="FFFFFF"/>
    </w:rPr>
  </w:style>
  <w:style w:type="character" w:customStyle="1" w:styleId="MSGENFONTSTYLENAMETEMPLATEROLENUMBERMSGENFONTSTYLENAMEBYROLETEXT3">
    <w:name w:val="MSG_EN_FONT_STYLE_NAME_TEMPLATE_ROLE_NUMBER MSG_EN_FONT_STYLE_NAME_BY_ROLE_TEXT 3_"/>
    <w:basedOn w:val="Absatz-Standardschriftart"/>
    <w:link w:val="MSGENFONTSTYLENAMETEMPLATEROLENUMBERMSGENFONTSTYLENAMEBYROLETEXT30"/>
    <w:uiPriority w:val="99"/>
    <w:locked/>
    <w:rsid w:val="00B13768"/>
    <w:rPr>
      <w:rFonts w:ascii="Arial" w:hAnsi="Arial" w:cs="Arial"/>
      <w:b/>
      <w:bCs/>
      <w:spacing w:val="-10"/>
      <w:sz w:val="16"/>
      <w:szCs w:val="16"/>
      <w:shd w:val="clear" w:color="auto" w:fill="FFFFFF"/>
    </w:rPr>
  </w:style>
  <w:style w:type="character" w:customStyle="1" w:styleId="MSGENFONTSTYLENAMETEMPLATEROLENUMBERMSGENFONTSTYLENAMEBYROLETEXT4">
    <w:name w:val="MSG_EN_FONT_STYLE_NAME_TEMPLATE_ROLE_NUMBER MSG_EN_FONT_STYLE_NAME_BY_ROLE_TEXT 4_"/>
    <w:basedOn w:val="Absatz-Standardschriftart"/>
    <w:link w:val="MSGENFONTSTYLENAMETEMPLATEROLENUMBERMSGENFONTSTYLENAMEBYROLETEXT40"/>
    <w:uiPriority w:val="99"/>
    <w:locked/>
    <w:rsid w:val="00B13768"/>
    <w:rPr>
      <w:rFonts w:ascii="Arial" w:hAnsi="Arial" w:cs="Arial"/>
      <w:sz w:val="15"/>
      <w:szCs w:val="15"/>
      <w:shd w:val="clear" w:color="auto" w:fill="FFFFFF"/>
    </w:rPr>
  </w:style>
  <w:style w:type="character" w:customStyle="1" w:styleId="MSGENFONTSTYLENAMETEMPLATEROLENUMBERMSGENFONTSTYLENAMEBYROLETEXT5">
    <w:name w:val="MSG_EN_FONT_STYLE_NAME_TEMPLATE_ROLE_NUMBER MSG_EN_FONT_STYLE_NAME_BY_ROLE_TEXT 5_"/>
    <w:basedOn w:val="Absatz-Standardschriftart"/>
    <w:link w:val="MSGENFONTSTYLENAMETEMPLATEROLENUMBERMSGENFONTSTYLENAMEBYROLETEXT50"/>
    <w:uiPriority w:val="99"/>
    <w:locked/>
    <w:rsid w:val="00B13768"/>
    <w:rPr>
      <w:rFonts w:ascii="Arial" w:hAnsi="Arial" w:cs="Arial"/>
      <w:sz w:val="10"/>
      <w:szCs w:val="10"/>
      <w:shd w:val="clear" w:color="auto" w:fill="FFFFFF"/>
    </w:rPr>
  </w:style>
  <w:style w:type="paragraph" w:customStyle="1" w:styleId="MSGENFONTSTYLENAMETEMPLATEROLENUMBERMSGENFONTSTYLENAMEBYROLETEXT30">
    <w:name w:val="MSG_EN_FONT_STYLE_NAME_TEMPLATE_ROLE_NUMBER MSG_EN_FONT_STYLE_NAME_BY_ROLE_TEXT 3"/>
    <w:basedOn w:val="Standard"/>
    <w:link w:val="MSGENFONTSTYLENAMETEMPLATEROLENUMBERMSGENFONTSTYLENAMEBYROLETEXT3"/>
    <w:uiPriority w:val="99"/>
    <w:rsid w:val="00B13768"/>
    <w:pPr>
      <w:widowControl w:val="0"/>
      <w:shd w:val="clear" w:color="auto" w:fill="FFFFFF"/>
      <w:spacing w:before="1200" w:after="420" w:line="240" w:lineRule="atLeast"/>
      <w:jc w:val="center"/>
    </w:pPr>
    <w:rPr>
      <w:rFonts w:ascii="Arial" w:hAnsi="Arial" w:cs="Arial"/>
      <w:b/>
      <w:bCs/>
      <w:spacing w:val="-10"/>
      <w:sz w:val="16"/>
      <w:szCs w:val="16"/>
    </w:rPr>
  </w:style>
  <w:style w:type="paragraph" w:customStyle="1" w:styleId="MSGENFONTSTYLENAMETEMPLATEROLENUMBERMSGENFONTSTYLENAMEBYROLETEXT40">
    <w:name w:val="MSG_EN_FONT_STYLE_NAME_TEMPLATE_ROLE_NUMBER MSG_EN_FONT_STYLE_NAME_BY_ROLE_TEXT 4"/>
    <w:basedOn w:val="Standard"/>
    <w:link w:val="MSGENFONTSTYLENAMETEMPLATEROLENUMBERMSGENFONTSTYLENAMEBYROLETEXT4"/>
    <w:uiPriority w:val="99"/>
    <w:rsid w:val="00B13768"/>
    <w:pPr>
      <w:widowControl w:val="0"/>
      <w:shd w:val="clear" w:color="auto" w:fill="FFFFFF"/>
      <w:spacing w:before="420" w:line="317" w:lineRule="exact"/>
      <w:jc w:val="center"/>
    </w:pPr>
    <w:rPr>
      <w:rFonts w:ascii="Arial" w:hAnsi="Arial" w:cs="Arial"/>
      <w:sz w:val="15"/>
      <w:szCs w:val="15"/>
    </w:rPr>
  </w:style>
  <w:style w:type="paragraph" w:customStyle="1" w:styleId="MSGENFONTSTYLENAMETEMPLATEROLENUMBERMSGENFONTSTYLENAMEBYROLETEXT50">
    <w:name w:val="MSG_EN_FONT_STYLE_NAME_TEMPLATE_ROLE_NUMBER MSG_EN_FONT_STYLE_NAME_BY_ROLE_TEXT 5"/>
    <w:basedOn w:val="Standard"/>
    <w:link w:val="MSGENFONTSTYLENAMETEMPLATEROLENUMBERMSGENFONTSTYLENAMEBYROLETEXT5"/>
    <w:uiPriority w:val="99"/>
    <w:rsid w:val="00B13768"/>
    <w:pPr>
      <w:widowControl w:val="0"/>
      <w:shd w:val="clear" w:color="auto" w:fill="FFFFFF"/>
      <w:spacing w:line="240" w:lineRule="atLeast"/>
      <w:jc w:val="center"/>
    </w:pPr>
    <w:rPr>
      <w:rFonts w:ascii="Arial" w:hAnsi="Arial" w:cs="Arial"/>
      <w:sz w:val="10"/>
      <w:szCs w:val="10"/>
    </w:rPr>
  </w:style>
  <w:style w:type="character" w:customStyle="1" w:styleId="MSGENFONTSTYLENAMETEMPLATEROLELEVELMSGENFONTSTYLENAMEBYROLEHEADING4MSGENFONTSTYLEMODIFERSIZE952">
    <w:name w:val="MSG_EN_FONT_STYLE_NAME_TEMPLATE_ROLE_LEVEL MSG_EN_FONT_STYLE_NAME_BY_ROLE_HEADING 4 + MSG_EN_FONT_STYLE_MODIFER_SIZE 9.52"/>
    <w:basedOn w:val="MSGENFONTSTYLENAMETEMPLATEROLELEVELMSGENFONTSTYLENAMEBYROLEHEADING4"/>
    <w:uiPriority w:val="99"/>
    <w:rsid w:val="0063750D"/>
    <w:rPr>
      <w:rFonts w:ascii="Arial" w:hAnsi="Arial" w:cs="Arial"/>
      <w:b/>
      <w:bCs/>
      <w:sz w:val="19"/>
      <w:szCs w:val="19"/>
      <w:u w:val="none"/>
      <w:shd w:val="clear" w:color="auto" w:fill="FFFFFF"/>
    </w:rPr>
  </w:style>
  <w:style w:type="character" w:customStyle="1" w:styleId="MSGENFONTSTYLENAMETEMPLATEROLELEVELMSGENFONTSTYLENAMEBYROLEHEADING4MSGENFONTSTYLEMODIFERSIZE13">
    <w:name w:val="MSG_EN_FONT_STYLE_NAME_TEMPLATE_ROLE_LEVEL MSG_EN_FONT_STYLE_NAME_BY_ROLE_HEADING 4 + MSG_EN_FONT_STYLE_MODIFER_SIZE 13"/>
    <w:basedOn w:val="MSGENFONTSTYLENAMETEMPLATEROLELEVELMSGENFONTSTYLENAMEBYROLEHEADING4"/>
    <w:uiPriority w:val="99"/>
    <w:rsid w:val="0063750D"/>
    <w:rPr>
      <w:rFonts w:ascii="Arial" w:hAnsi="Arial" w:cs="Arial"/>
      <w:b/>
      <w:bCs/>
      <w:sz w:val="26"/>
      <w:szCs w:val="26"/>
      <w:u w:val="none"/>
      <w:shd w:val="clear" w:color="auto" w:fill="FFFFFF"/>
    </w:rPr>
  </w:style>
  <w:style w:type="character" w:customStyle="1" w:styleId="MSGENFONTSTYLENAMETEMPLATEROLEMSGENFONTSTYLENAMEBYROLETEXTMSGENFONTSTYLEMODIFERSPACING-15">
    <w:name w:val="MSG_EN_FONT_STYLE_NAME_TEMPLATE_ROLE MSG_EN_FONT_STYLE_NAME_BY_ROLE_TEXT + MSG_EN_FONT_STYLE_MODIFER_SPACING -15"/>
    <w:basedOn w:val="MSGENFONTSTYLENAMETEMPLATEROLEMSGENFONTSTYLENAMEBYROLETEXT"/>
    <w:uiPriority w:val="99"/>
    <w:rsid w:val="0075357D"/>
    <w:rPr>
      <w:rFonts w:ascii="Arial" w:hAnsi="Arial" w:cs="Arial"/>
      <w:spacing w:val="-20"/>
      <w:sz w:val="19"/>
      <w:szCs w:val="19"/>
      <w:u w:val="none"/>
      <w:shd w:val="clear" w:color="auto" w:fill="FFFFFF"/>
    </w:rPr>
  </w:style>
  <w:style w:type="character" w:customStyle="1" w:styleId="MSGENFONTSTYLENAMETEMPLATEROLENUMBERMSGENFONTSTYLENAMEBYROLETEXT6">
    <w:name w:val="MSG_EN_FONT_STYLE_NAME_TEMPLATE_ROLE_NUMBER MSG_EN_FONT_STYLE_NAME_BY_ROLE_TEXT 6_"/>
    <w:basedOn w:val="Absatz-Standardschriftart"/>
    <w:link w:val="MSGENFONTSTYLENAMETEMPLATEROLENUMBERMSGENFONTSTYLENAMEBYROLETEXT60"/>
    <w:uiPriority w:val="99"/>
    <w:locked/>
    <w:rsid w:val="005B755A"/>
    <w:rPr>
      <w:rFonts w:ascii="Arial" w:hAnsi="Arial" w:cs="Arial"/>
      <w:i/>
      <w:iCs/>
      <w:sz w:val="19"/>
      <w:szCs w:val="19"/>
      <w:shd w:val="clear" w:color="auto" w:fill="FFFFFF"/>
    </w:rPr>
  </w:style>
  <w:style w:type="character" w:customStyle="1" w:styleId="MSGENFONTSTYLENAMETEMPLATEROLENUMBERMSGENFONTSTYLENAMEBYROLETEXT6MSGENFONTSTYLEMODIFERBOLD">
    <w:name w:val="MSG_EN_FONT_STYLE_NAME_TEMPLATE_ROLE_NUMBER MSG_EN_FONT_STYLE_NAME_BY_ROLE_TEXT 6 + MSG_EN_FONT_STYLE_MODIFER_BOLD"/>
    <w:aliases w:val="MSG_EN_FONT_STYLE_MODIFER_NOT_ITALIC"/>
    <w:basedOn w:val="MSGENFONTSTYLENAMETEMPLATEROLENUMBERMSGENFONTSTYLENAMEBYROLETEXT6"/>
    <w:uiPriority w:val="99"/>
    <w:rsid w:val="005B755A"/>
    <w:rPr>
      <w:rFonts w:ascii="Arial" w:hAnsi="Arial" w:cs="Arial"/>
      <w:b/>
      <w:bCs/>
      <w:i w:val="0"/>
      <w:iCs w:val="0"/>
      <w:sz w:val="19"/>
      <w:szCs w:val="19"/>
      <w:shd w:val="clear" w:color="auto" w:fill="FFFFFF"/>
    </w:rPr>
  </w:style>
  <w:style w:type="character" w:customStyle="1" w:styleId="MSGENFONTSTYLENAMETEMPLATEROLEMSGENFONTSTYLENAMEBYROLETEXTMSGENFONTSTYLEMODIFERBOLD3">
    <w:name w:val="MSG_EN_FONT_STYLE_NAME_TEMPLATE_ROLE MSG_EN_FONT_STYLE_NAME_BY_ROLE_TEXT + MSG_EN_FONT_STYLE_MODIFER_BOLD3"/>
    <w:basedOn w:val="MSGENFONTSTYLENAMETEMPLATEROLEMSGENFONTSTYLENAMEBYROLETEXT"/>
    <w:uiPriority w:val="99"/>
    <w:rsid w:val="005B755A"/>
    <w:rPr>
      <w:rFonts w:ascii="Arial" w:hAnsi="Arial" w:cs="Arial"/>
      <w:b/>
      <w:bCs/>
      <w:sz w:val="19"/>
      <w:szCs w:val="19"/>
      <w:u w:val="none"/>
      <w:shd w:val="clear" w:color="auto" w:fill="FFFFFF"/>
    </w:rPr>
  </w:style>
  <w:style w:type="paragraph" w:customStyle="1" w:styleId="MSGENFONTSTYLENAMETEMPLATEROLENUMBERMSGENFONTSTYLENAMEBYROLETEXT60">
    <w:name w:val="MSG_EN_FONT_STYLE_NAME_TEMPLATE_ROLE_NUMBER MSG_EN_FONT_STYLE_NAME_BY_ROLE_TEXT 6"/>
    <w:basedOn w:val="Standard"/>
    <w:link w:val="MSGENFONTSTYLENAMETEMPLATEROLENUMBERMSGENFONTSTYLENAMEBYROLETEXT6"/>
    <w:uiPriority w:val="99"/>
    <w:rsid w:val="005B755A"/>
    <w:pPr>
      <w:widowControl w:val="0"/>
      <w:shd w:val="clear" w:color="auto" w:fill="FFFFFF"/>
      <w:spacing w:after="240" w:line="240" w:lineRule="atLeast"/>
    </w:pPr>
    <w:rPr>
      <w:rFonts w:ascii="Arial" w:hAnsi="Arial" w:cs="Arial"/>
      <w:i/>
      <w:iCs/>
      <w:sz w:val="19"/>
      <w:szCs w:val="19"/>
    </w:rPr>
  </w:style>
  <w:style w:type="character" w:customStyle="1" w:styleId="MSGENFONTSTYLENAMETEMPLATEROLEMSGENFONTSTYLENAMEBYROLETEXTMSGENFONTSTYLEMODIFERBOLD2">
    <w:name w:val="MSG_EN_FONT_STYLE_NAME_TEMPLATE_ROLE MSG_EN_FONT_STYLE_NAME_BY_ROLE_TEXT + MSG_EN_FONT_STYLE_MODIFER_BOLD2"/>
    <w:basedOn w:val="MSGENFONTSTYLENAMETEMPLATEROLEMSGENFONTSTYLENAMEBYROLETEXT"/>
    <w:uiPriority w:val="99"/>
    <w:rsid w:val="00E068D8"/>
    <w:rPr>
      <w:rFonts w:ascii="Arial" w:hAnsi="Arial" w:cs="Arial"/>
      <w:b/>
      <w:bCs/>
      <w:sz w:val="19"/>
      <w:szCs w:val="19"/>
      <w:u w:val="none"/>
      <w:shd w:val="clear" w:color="auto" w:fill="FFFFFF"/>
    </w:rPr>
  </w:style>
  <w:style w:type="character" w:customStyle="1" w:styleId="MSGENFONTSTYLENAMETEMPLATEROLENUMBERMSGENFONTSTYLENAMEBYROLETEXT7">
    <w:name w:val="MSG_EN_FONT_STYLE_NAME_TEMPLATE_ROLE_NUMBER MSG_EN_FONT_STYLE_NAME_BY_ROLE_TEXT 7_"/>
    <w:basedOn w:val="Absatz-Standardschriftart"/>
    <w:link w:val="MSGENFONTSTYLENAMETEMPLATEROLENUMBERMSGENFONTSTYLENAMEBYROLETEXT70"/>
    <w:uiPriority w:val="99"/>
    <w:locked/>
    <w:rsid w:val="00E94970"/>
    <w:rPr>
      <w:rFonts w:ascii="Arial" w:hAnsi="Arial" w:cs="Arial"/>
      <w:b/>
      <w:bCs/>
      <w:sz w:val="19"/>
      <w:szCs w:val="19"/>
      <w:shd w:val="clear" w:color="auto" w:fill="FFFFFF"/>
    </w:rPr>
  </w:style>
  <w:style w:type="character" w:customStyle="1" w:styleId="MSGENFONTSTYLENAMETEMPLATEROLEMSGENFONTSTYLENAMEBYROLEPICTURECAPTION">
    <w:name w:val="MSG_EN_FONT_STYLE_NAME_TEMPLATE_ROLE MSG_EN_FONT_STYLE_NAME_BY_ROLE_PICTURE_CAPTION_"/>
    <w:basedOn w:val="Absatz-Standardschriftart"/>
    <w:link w:val="MSGENFONTSTYLENAMETEMPLATEROLEMSGENFONTSTYLENAMEBYROLEPICTURECAPTION0"/>
    <w:uiPriority w:val="99"/>
    <w:locked/>
    <w:rsid w:val="00E94970"/>
    <w:rPr>
      <w:rFonts w:ascii="Arial" w:hAnsi="Arial" w:cs="Arial"/>
      <w:sz w:val="19"/>
      <w:szCs w:val="19"/>
      <w:shd w:val="clear" w:color="auto" w:fill="FFFFFF"/>
    </w:rPr>
  </w:style>
  <w:style w:type="paragraph" w:customStyle="1" w:styleId="MSGENFONTSTYLENAMETEMPLATEROLENUMBERMSGENFONTSTYLENAMEBYROLETEXT70">
    <w:name w:val="MSG_EN_FONT_STYLE_NAME_TEMPLATE_ROLE_NUMBER MSG_EN_FONT_STYLE_NAME_BY_ROLE_TEXT 7"/>
    <w:basedOn w:val="Standard"/>
    <w:link w:val="MSGENFONTSTYLENAMETEMPLATEROLENUMBERMSGENFONTSTYLENAMEBYROLETEXT7"/>
    <w:uiPriority w:val="99"/>
    <w:rsid w:val="00E94970"/>
    <w:pPr>
      <w:widowControl w:val="0"/>
      <w:shd w:val="clear" w:color="auto" w:fill="FFFFFF"/>
      <w:spacing w:after="240" w:line="240" w:lineRule="atLeast"/>
    </w:pPr>
    <w:rPr>
      <w:rFonts w:ascii="Arial" w:hAnsi="Arial" w:cs="Arial"/>
      <w:b/>
      <w:bCs/>
      <w:sz w:val="19"/>
      <w:szCs w:val="19"/>
    </w:rPr>
  </w:style>
  <w:style w:type="paragraph" w:customStyle="1" w:styleId="MSGENFONTSTYLENAMETEMPLATEROLEMSGENFONTSTYLENAMEBYROLEPICTURECAPTION0">
    <w:name w:val="MSG_EN_FONT_STYLE_NAME_TEMPLATE_ROLE MSG_EN_FONT_STYLE_NAME_BY_ROLE_PICTURE_CAPTION"/>
    <w:basedOn w:val="Standard"/>
    <w:link w:val="MSGENFONTSTYLENAMETEMPLATEROLEMSGENFONTSTYLENAMEBYROLEPICTURECAPTION"/>
    <w:uiPriority w:val="99"/>
    <w:rsid w:val="00E94970"/>
    <w:pPr>
      <w:widowControl w:val="0"/>
      <w:shd w:val="clear" w:color="auto" w:fill="FFFFFF"/>
      <w:spacing w:line="240" w:lineRule="atLeast"/>
    </w:pPr>
    <w:rPr>
      <w:rFonts w:ascii="Arial" w:hAnsi="Arial" w:cs="Arial"/>
      <w:sz w:val="19"/>
      <w:szCs w:val="19"/>
    </w:rPr>
  </w:style>
  <w:style w:type="character" w:customStyle="1" w:styleId="MSGENFONTSTYLENAMETEMPLATEROLENUMBERMSGENFONTSTYLENAMEBYROLETEXT7Exact">
    <w:name w:val="MSG_EN_FONT_STYLE_NAME_TEMPLATE_ROLE_NUMBER MSG_EN_FONT_STYLE_NAME_BY_ROLE_TEXT 7 Exact"/>
    <w:basedOn w:val="Absatz-Standardschriftart"/>
    <w:uiPriority w:val="99"/>
    <w:rsid w:val="00790901"/>
    <w:rPr>
      <w:rFonts w:ascii="Arial" w:hAnsi="Arial" w:cs="Arial"/>
      <w:b/>
      <w:bCs/>
      <w:spacing w:val="5"/>
      <w:sz w:val="18"/>
      <w:szCs w:val="18"/>
      <w:u w:val="none"/>
    </w:rPr>
  </w:style>
  <w:style w:type="character" w:customStyle="1" w:styleId="MSGENFONTSTYLENAMETEMPLATEROLEMSGENFONTSTYLENAMEBYROLETEXTMSGENFONTSTYLEMODIFERBOLD1">
    <w:name w:val="MSG_EN_FONT_STYLE_NAME_TEMPLATE_ROLE MSG_EN_FONT_STYLE_NAME_BY_ROLE_TEXT + MSG_EN_FONT_STYLE_MODIFER_BOLD1"/>
    <w:basedOn w:val="MSGENFONTSTYLENAMETEMPLATEROLEMSGENFONTSTYLENAMEBYROLETEXT"/>
    <w:uiPriority w:val="99"/>
    <w:rsid w:val="00790901"/>
    <w:rPr>
      <w:rFonts w:ascii="Arial" w:hAnsi="Arial" w:cs="Arial"/>
      <w:b/>
      <w:bCs/>
      <w:sz w:val="19"/>
      <w:szCs w:val="19"/>
      <w:u w:val="none"/>
      <w:shd w:val="clear" w:color="auto" w:fill="FFFFFF"/>
    </w:rPr>
  </w:style>
  <w:style w:type="character" w:customStyle="1" w:styleId="MSGENFONTSTYLENAMETEMPLATEROLEMSGENFONTSTYLENAMEBYROLETEXTMSGENFONTSTYLEMODIFERSPACING-14">
    <w:name w:val="MSG_EN_FONT_STYLE_NAME_TEMPLATE_ROLE MSG_EN_FONT_STYLE_NAME_BY_ROLE_TEXT + MSG_EN_FONT_STYLE_MODIFER_SPACING -14"/>
    <w:basedOn w:val="MSGENFONTSTYLENAMETEMPLATEROLEMSGENFONTSTYLENAMEBYROLETEXT"/>
    <w:uiPriority w:val="99"/>
    <w:rsid w:val="00DC0994"/>
    <w:rPr>
      <w:rFonts w:ascii="Arial" w:hAnsi="Arial" w:cs="Arial"/>
      <w:spacing w:val="-20"/>
      <w:sz w:val="19"/>
      <w:szCs w:val="19"/>
      <w:u w:val="none"/>
      <w:shd w:val="clear" w:color="auto" w:fill="FFFFFF"/>
    </w:rPr>
  </w:style>
  <w:style w:type="character" w:customStyle="1" w:styleId="MSGENFONTSTYLENAMETEMPLATEROLEMSGENFONTSTYLENAMEBYROLETEXTMSGENFONTSTYLEMODIFERSPACING-13">
    <w:name w:val="MSG_EN_FONT_STYLE_NAME_TEMPLATE_ROLE MSG_EN_FONT_STYLE_NAME_BY_ROLE_TEXT + MSG_EN_FONT_STYLE_MODIFER_SPACING -13"/>
    <w:basedOn w:val="MSGENFONTSTYLENAMETEMPLATEROLEMSGENFONTSTYLENAMEBYROLETEXT"/>
    <w:uiPriority w:val="99"/>
    <w:rsid w:val="00BF6068"/>
    <w:rPr>
      <w:rFonts w:ascii="Arial" w:hAnsi="Arial" w:cs="Arial"/>
      <w:spacing w:val="-20"/>
      <w:sz w:val="19"/>
      <w:szCs w:val="19"/>
      <w:u w:val="none"/>
      <w:shd w:val="clear" w:color="auto" w:fill="FFFFFF"/>
    </w:rPr>
  </w:style>
  <w:style w:type="numbering" w:customStyle="1" w:styleId="AktuelleListe1">
    <w:name w:val="Aktuelle Liste1"/>
    <w:uiPriority w:val="99"/>
    <w:rsid w:val="002F2361"/>
    <w:pPr>
      <w:numPr>
        <w:numId w:val="21"/>
      </w:numPr>
    </w:pPr>
  </w:style>
  <w:style w:type="numbering" w:customStyle="1" w:styleId="AktuelleListe2">
    <w:name w:val="Aktuelle Liste2"/>
    <w:uiPriority w:val="99"/>
    <w:rsid w:val="00F33EAA"/>
    <w:pPr>
      <w:numPr>
        <w:numId w:val="23"/>
      </w:numPr>
    </w:pPr>
  </w:style>
  <w:style w:type="numbering" w:customStyle="1" w:styleId="AktuelleListe3">
    <w:name w:val="Aktuelle Liste3"/>
    <w:uiPriority w:val="99"/>
    <w:rsid w:val="00F33EAA"/>
    <w:pPr>
      <w:numPr>
        <w:numId w:val="25"/>
      </w:numPr>
    </w:pPr>
  </w:style>
  <w:style w:type="paragraph" w:styleId="Kopfzeile">
    <w:name w:val="header"/>
    <w:basedOn w:val="Standard"/>
    <w:link w:val="KopfzeileZchn"/>
    <w:uiPriority w:val="99"/>
    <w:unhideWhenUsed/>
    <w:rsid w:val="00C040F8"/>
    <w:pPr>
      <w:tabs>
        <w:tab w:val="center" w:pos="4536"/>
        <w:tab w:val="right" w:pos="9072"/>
      </w:tabs>
    </w:pPr>
  </w:style>
  <w:style w:type="character" w:customStyle="1" w:styleId="KopfzeileZchn">
    <w:name w:val="Kopfzeile Zchn"/>
    <w:basedOn w:val="Absatz-Standardschriftart"/>
    <w:link w:val="Kopfzeile"/>
    <w:uiPriority w:val="99"/>
    <w:rsid w:val="00C040F8"/>
  </w:style>
  <w:style w:type="paragraph" w:styleId="Fuzeile">
    <w:name w:val="footer"/>
    <w:basedOn w:val="Standard"/>
    <w:link w:val="FuzeileZchn"/>
    <w:uiPriority w:val="99"/>
    <w:unhideWhenUsed/>
    <w:rsid w:val="00C040F8"/>
    <w:pPr>
      <w:tabs>
        <w:tab w:val="center" w:pos="4536"/>
        <w:tab w:val="right" w:pos="9072"/>
      </w:tabs>
    </w:pPr>
  </w:style>
  <w:style w:type="character" w:customStyle="1" w:styleId="FuzeileZchn">
    <w:name w:val="Fußzeile Zchn"/>
    <w:basedOn w:val="Absatz-Standardschriftart"/>
    <w:link w:val="Fuzeile"/>
    <w:uiPriority w:val="99"/>
    <w:rsid w:val="00C040F8"/>
  </w:style>
  <w:style w:type="character" w:customStyle="1" w:styleId="MSGENFONTSTYLENAMETEMPLATEROLEMSGENFONTSTYLENAMEBYROLETEXTMSGENFONTSTYLEMODIFERSPACING-12">
    <w:name w:val="MSG_EN_FONT_STYLE_NAME_TEMPLATE_ROLE MSG_EN_FONT_STYLE_NAME_BY_ROLE_TEXT + MSG_EN_FONT_STYLE_MODIFER_SPACING -12"/>
    <w:basedOn w:val="MSGENFONTSTYLENAMETEMPLATEROLEMSGENFONTSTYLENAMEBYROLETEXT"/>
    <w:uiPriority w:val="99"/>
    <w:rsid w:val="00B43496"/>
    <w:rPr>
      <w:rFonts w:ascii="Arial" w:hAnsi="Arial" w:cs="Arial"/>
      <w:spacing w:val="-20"/>
      <w:sz w:val="19"/>
      <w:szCs w:val="19"/>
      <w:u w:val="none"/>
      <w:shd w:val="clear" w:color="auto" w:fill="FFFFFF"/>
    </w:rPr>
  </w:style>
  <w:style w:type="character" w:customStyle="1" w:styleId="MSGENFONTSTYLENAMETEMPLATEROLELEVELMSGENFONTSTYLENAMEBYROLEHEADING4MSGENFONTSTYLEMODIFERSIZE951">
    <w:name w:val="MSG_EN_FONT_STYLE_NAME_TEMPLATE_ROLE_LEVEL MSG_EN_FONT_STYLE_NAME_BY_ROLE_HEADING 4 + MSG_EN_FONT_STYLE_MODIFER_SIZE 9.51"/>
    <w:basedOn w:val="MSGENFONTSTYLENAMETEMPLATEROLELEVELMSGENFONTSTYLENAMEBYROLEHEADING4"/>
    <w:uiPriority w:val="99"/>
    <w:rsid w:val="00B43496"/>
    <w:rPr>
      <w:rFonts w:ascii="Arial" w:hAnsi="Arial" w:cs="Arial"/>
      <w:b/>
      <w:bCs/>
      <w:sz w:val="19"/>
      <w:szCs w:val="19"/>
      <w:u w:val="none"/>
      <w:shd w:val="clear" w:color="auto" w:fill="FFFFFF"/>
    </w:rPr>
  </w:style>
  <w:style w:type="numbering" w:customStyle="1" w:styleId="AktuelleListe4">
    <w:name w:val="Aktuelle Liste4"/>
    <w:uiPriority w:val="99"/>
    <w:rsid w:val="001D74B2"/>
    <w:pPr>
      <w:numPr>
        <w:numId w:val="30"/>
      </w:numPr>
    </w:pPr>
  </w:style>
  <w:style w:type="character" w:customStyle="1" w:styleId="MSGENFONTSTYLENAMETEMPLATEROLEMSGENFONTSTYLENAMEBYROLETEXTMSGENFONTSTYLEMODIFERSPACING-11">
    <w:name w:val="MSG_EN_FONT_STYLE_NAME_TEMPLATE_ROLE MSG_EN_FONT_STYLE_NAME_BY_ROLE_TEXT + MSG_EN_FONT_STYLE_MODIFER_SPACING -11"/>
    <w:basedOn w:val="MSGENFONTSTYLENAMETEMPLATEROLEMSGENFONTSTYLENAMEBYROLETEXT"/>
    <w:uiPriority w:val="99"/>
    <w:rsid w:val="00973B8C"/>
    <w:rPr>
      <w:rFonts w:ascii="Arial" w:hAnsi="Arial" w:cs="Arial"/>
      <w:spacing w:val="-20"/>
      <w:sz w:val="19"/>
      <w:szCs w:val="19"/>
      <w:u w:val="none"/>
      <w:shd w:val="clear" w:color="auto" w:fill="FFFFFF"/>
    </w:rPr>
  </w:style>
  <w:style w:type="character" w:customStyle="1" w:styleId="MSGENFONTSTYLENAMETEMPLATEROLEMSGENFONTSTYLENAMEBYROLETEXT2">
    <w:name w:val="MSG_EN_FONT_STYLE_NAME_TEMPLATE_ROLE MSG_EN_FONT_STYLE_NAME_BY_ROLE_TEXT2"/>
    <w:basedOn w:val="MSGENFONTSTYLENAMETEMPLATEROLEMSGENFONTSTYLENAMEBYROLETEXT"/>
    <w:uiPriority w:val="99"/>
    <w:rsid w:val="008F50B5"/>
    <w:rPr>
      <w:rFonts w:ascii="Arial" w:hAnsi="Arial" w:cs="Arial"/>
      <w:sz w:val="19"/>
      <w:szCs w:val="19"/>
      <w:u w:val="none"/>
      <w:shd w:val="clear" w:color="auto" w:fill="FFFFFF"/>
    </w:rPr>
  </w:style>
  <w:style w:type="numbering" w:customStyle="1" w:styleId="AktuelleListe5">
    <w:name w:val="Aktuelle Liste5"/>
    <w:uiPriority w:val="99"/>
    <w:rsid w:val="00AF7576"/>
    <w:pPr>
      <w:numPr>
        <w:numId w:val="32"/>
      </w:numPr>
    </w:pPr>
  </w:style>
  <w:style w:type="character" w:styleId="Seitenzahl">
    <w:name w:val="page number"/>
    <w:basedOn w:val="Absatz-Standardschriftart"/>
    <w:uiPriority w:val="99"/>
    <w:semiHidden/>
    <w:unhideWhenUsed/>
    <w:rsid w:val="00A26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erte.gold@elkb.de"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ita.markteinersheim@elkb.de" TargetMode="External"/><Relationship Id="rId14" Type="http://schemas.openxmlformats.org/officeDocument/2006/relationships/hyperlink" Target="mailto:kita.markteinersheim@elkb.de"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dekanat.markteinersheim@elkb.de"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iga-me.de/"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CBB03-125A-4A33-A2AF-708AE0E4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5973</Words>
  <Characters>37632</Characters>
  <Application>Microsoft Office Word</Application>
  <DocSecurity>0</DocSecurity>
  <Lines>313</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Becker</dc:creator>
  <cp:keywords/>
  <dc:description/>
  <cp:lastModifiedBy>Kita.markteinersheim</cp:lastModifiedBy>
  <cp:revision>60</cp:revision>
  <dcterms:created xsi:type="dcterms:W3CDTF">2022-01-22T19:02:00Z</dcterms:created>
  <dcterms:modified xsi:type="dcterms:W3CDTF">2025-01-20T11:26:00Z</dcterms:modified>
</cp:coreProperties>
</file>